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19929C">
      <w:pPr>
        <w:pStyle w:val="6"/>
        <w:spacing w:line="403" w:lineRule="auto"/>
      </w:pPr>
      <w:bookmarkStart w:id="0" w:name="ALLSAINTS PUBLIC SCHOOL, CHAYAM"/>
      <w:bookmarkEnd w:id="0"/>
      <w:r>
        <w:t>ALLSAINTS PUBLIC SCHOOL, CHAYAM</w:t>
      </w:r>
      <w:r>
        <w:rPr>
          <w:spacing w:val="-88"/>
        </w:rPr>
        <w:t xml:space="preserve"> </w:t>
      </w:r>
      <w:bookmarkStart w:id="1" w:name="HALF YEARLY EXAMINATION"/>
      <w:bookmarkEnd w:id="1"/>
      <w:r>
        <w:t>HALF YEARLY EXAMINATION</w:t>
      </w:r>
    </w:p>
    <w:p w14:paraId="158DE6CA">
      <w:pPr>
        <w:pStyle w:val="6"/>
        <w:spacing w:line="403" w:lineRule="auto"/>
        <w:ind w:left="2848" w:leftChars="1238" w:hanging="124" w:hangingChars="31"/>
        <w:rPr>
          <w:rFonts w:hint="default"/>
          <w:lang w:val="en-IN"/>
        </w:rPr>
      </w:pPr>
      <w:bookmarkStart w:id="2" w:name="_GoBack"/>
      <w:bookmarkEnd w:id="2"/>
      <w:r>
        <w:rPr>
          <w:rFonts w:hint="default"/>
          <w:lang w:val="en-IN"/>
        </w:rPr>
        <w:t>MATHEMETICS</w:t>
      </w:r>
    </w:p>
    <w:p w14:paraId="69E0BD50">
      <w:pPr>
        <w:tabs>
          <w:tab w:val="left" w:pos="7008"/>
        </w:tabs>
        <w:spacing w:before="234"/>
        <w:ind w:left="160" w:right="0" w:firstLine="0"/>
        <w:jc w:val="left"/>
        <w:rPr>
          <w:b/>
          <w:sz w:val="28"/>
        </w:rPr>
      </w:pPr>
      <w:r>
        <w:rPr>
          <w:b/>
          <w:sz w:val="28"/>
        </w:rPr>
        <w:t>STD: XII</w:t>
      </w:r>
      <w:r>
        <w:rPr>
          <w:b/>
          <w:sz w:val="28"/>
        </w:rPr>
        <w:tab/>
      </w:r>
      <w:r>
        <w:rPr>
          <w:b/>
          <w:sz w:val="28"/>
        </w:rPr>
        <w:t>MARK: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80</w:t>
      </w:r>
    </w:p>
    <w:p w14:paraId="594D0E25">
      <w:pPr>
        <w:spacing w:before="4"/>
        <w:ind w:left="0" w:right="577" w:firstLine="0"/>
        <w:jc w:val="right"/>
        <w:rPr>
          <w:b/>
          <w:sz w:val="28"/>
        </w:rPr>
      </w:pPr>
      <w:r>
        <w:rPr>
          <w:b/>
          <w:sz w:val="28"/>
        </w:rPr>
        <w:t>Time:3hrs</w:t>
      </w:r>
    </w:p>
    <w:p w14:paraId="1DF386FA">
      <w:pPr>
        <w:pStyle w:val="5"/>
        <w:spacing w:before="11"/>
        <w:rPr>
          <w:b/>
          <w:sz w:val="23"/>
        </w:rPr>
      </w:pPr>
    </w:p>
    <w:p w14:paraId="561261C3">
      <w:pPr>
        <w:pStyle w:val="2"/>
      </w:pPr>
      <w:r>
        <w:t>SECTION</w:t>
      </w:r>
      <w:r>
        <w:rPr>
          <w:spacing w:val="1"/>
        </w:rPr>
        <w:t xml:space="preserve"> </w:t>
      </w:r>
      <w:r>
        <w:t>A</w:t>
      </w:r>
    </w:p>
    <w:p w14:paraId="05D8B4B7">
      <w:pPr>
        <w:pStyle w:val="5"/>
        <w:spacing w:before="11"/>
        <w:rPr>
          <w:b/>
          <w:sz w:val="23"/>
        </w:rPr>
      </w:pPr>
    </w:p>
    <w:p w14:paraId="1F0AFDA8">
      <w:pPr>
        <w:spacing w:before="0"/>
        <w:ind w:left="160" w:right="0" w:firstLine="0"/>
        <w:jc w:val="left"/>
        <w:rPr>
          <w:b/>
          <w:sz w:val="24"/>
        </w:rPr>
      </w:pPr>
      <w:r>
        <w:rPr>
          <w:b/>
          <w:sz w:val="24"/>
        </w:rPr>
        <w:t>Multiple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Choice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[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Each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question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carries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mark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]</w:t>
      </w:r>
    </w:p>
    <w:p w14:paraId="3303D89C">
      <w:pPr>
        <w:pStyle w:val="5"/>
        <w:spacing w:before="11"/>
        <w:rPr>
          <w:b/>
          <w:sz w:val="23"/>
        </w:rPr>
      </w:pPr>
    </w:p>
    <w:p w14:paraId="047DC9EA">
      <w:pPr>
        <w:pStyle w:val="8"/>
        <w:numPr>
          <w:ilvl w:val="0"/>
          <w:numId w:val="1"/>
        </w:numPr>
        <w:tabs>
          <w:tab w:val="left" w:pos="396"/>
        </w:tabs>
        <w:spacing w:before="0" w:after="0" w:line="484" w:lineRule="auto"/>
        <w:ind w:left="160" w:right="3038" w:firstLine="0"/>
        <w:jc w:val="left"/>
        <w:rPr>
          <w:sz w:val="24"/>
        </w:rPr>
      </w:pPr>
      <w:r>
        <w:rPr>
          <w:sz w:val="24"/>
        </w:rPr>
        <w:t>Which of these are equivalence relation on { 0, 1, 2} ?</w:t>
      </w:r>
      <w:r>
        <w:rPr>
          <w:spacing w:val="-52"/>
          <w:sz w:val="24"/>
        </w:rPr>
        <w:t xml:space="preserve"> </w:t>
      </w:r>
      <w:r>
        <w:rPr>
          <w:sz w:val="24"/>
        </w:rPr>
        <w:t>(a)</w:t>
      </w:r>
      <w:r>
        <w:rPr>
          <w:spacing w:val="2"/>
          <w:sz w:val="24"/>
        </w:rPr>
        <w:t xml:space="preserve"> </w:t>
      </w:r>
      <w:r>
        <w:rPr>
          <w:sz w:val="24"/>
        </w:rPr>
        <w:t>{</w:t>
      </w:r>
      <w:r>
        <w:rPr>
          <w:spacing w:val="-5"/>
          <w:sz w:val="24"/>
        </w:rPr>
        <w:t xml:space="preserve"> </w:t>
      </w:r>
      <w:r>
        <w:rPr>
          <w:sz w:val="24"/>
        </w:rPr>
        <w:t>(0, 0), (1, 1),</w:t>
      </w:r>
      <w:r>
        <w:rPr>
          <w:spacing w:val="-5"/>
          <w:sz w:val="24"/>
        </w:rPr>
        <w:t xml:space="preserve"> </w:t>
      </w:r>
      <w:r>
        <w:rPr>
          <w:sz w:val="24"/>
        </w:rPr>
        <w:t>(0, 1),</w:t>
      </w:r>
      <w:r>
        <w:rPr>
          <w:spacing w:val="-1"/>
          <w:sz w:val="24"/>
        </w:rPr>
        <w:t xml:space="preserve"> </w:t>
      </w:r>
      <w:r>
        <w:rPr>
          <w:sz w:val="24"/>
        </w:rPr>
        <w:t>(1, 0)</w:t>
      </w:r>
      <w:r>
        <w:rPr>
          <w:spacing w:val="7"/>
          <w:sz w:val="24"/>
        </w:rPr>
        <w:t xml:space="preserve"> </w:t>
      </w:r>
      <w:r>
        <w:rPr>
          <w:sz w:val="24"/>
        </w:rPr>
        <w:t>}</w:t>
      </w:r>
    </w:p>
    <w:p w14:paraId="13A6F0F0">
      <w:pPr>
        <w:pStyle w:val="5"/>
        <w:spacing w:line="285" w:lineRule="exact"/>
        <w:ind w:left="160"/>
      </w:pPr>
      <w:r>
        <w:t>(b)</w:t>
      </w:r>
      <w:r>
        <w:rPr>
          <w:spacing w:val="2"/>
        </w:rPr>
        <w:t xml:space="preserve"> </w:t>
      </w:r>
      <w:r>
        <w:t>{</w:t>
      </w:r>
      <w:r>
        <w:rPr>
          <w:spacing w:val="-1"/>
        </w:rPr>
        <w:t xml:space="preserve"> </w:t>
      </w:r>
      <w:r>
        <w:t>(0,</w:t>
      </w:r>
      <w:r>
        <w:rPr>
          <w:spacing w:val="-1"/>
        </w:rPr>
        <w:t xml:space="preserve"> </w:t>
      </w:r>
      <w:r>
        <w:t>0),</w:t>
      </w:r>
      <w:r>
        <w:rPr>
          <w:spacing w:val="-6"/>
        </w:rPr>
        <w:t xml:space="preserve"> </w:t>
      </w:r>
      <w:r>
        <w:t>(1,</w:t>
      </w:r>
      <w:r>
        <w:rPr>
          <w:spacing w:val="-1"/>
        </w:rPr>
        <w:t xml:space="preserve"> </w:t>
      </w:r>
      <w:r>
        <w:t>1),</w:t>
      </w:r>
      <w:r>
        <w:rPr>
          <w:spacing w:val="-1"/>
        </w:rPr>
        <w:t xml:space="preserve"> </w:t>
      </w:r>
      <w:r>
        <w:t>(2,</w:t>
      </w:r>
      <w:r>
        <w:rPr>
          <w:spacing w:val="-1"/>
        </w:rPr>
        <w:t xml:space="preserve"> </w:t>
      </w:r>
      <w:r>
        <w:t>2),</w:t>
      </w:r>
      <w:r>
        <w:rPr>
          <w:spacing w:val="-6"/>
        </w:rPr>
        <w:t xml:space="preserve"> </w:t>
      </w:r>
      <w:r>
        <w:t>(0, 1),</w:t>
      </w:r>
      <w:r>
        <w:rPr>
          <w:spacing w:val="-6"/>
        </w:rPr>
        <w:t xml:space="preserve"> </w:t>
      </w:r>
      <w:r>
        <w:t>(1,</w:t>
      </w:r>
      <w:r>
        <w:rPr>
          <w:spacing w:val="-1"/>
        </w:rPr>
        <w:t xml:space="preserve"> </w:t>
      </w:r>
      <w:r>
        <w:t>2)</w:t>
      </w:r>
      <w:r>
        <w:rPr>
          <w:spacing w:val="8"/>
        </w:rPr>
        <w:t xml:space="preserve"> </w:t>
      </w:r>
      <w:r>
        <w:t>}</w:t>
      </w:r>
    </w:p>
    <w:p w14:paraId="63470C5B">
      <w:pPr>
        <w:pStyle w:val="5"/>
        <w:spacing w:before="11"/>
        <w:rPr>
          <w:sz w:val="23"/>
        </w:rPr>
      </w:pPr>
    </w:p>
    <w:p w14:paraId="56884199">
      <w:pPr>
        <w:pStyle w:val="5"/>
        <w:spacing w:before="1"/>
        <w:ind w:left="160"/>
      </w:pPr>
      <w:r>
        <w:t>(c)</w:t>
      </w:r>
      <w:r>
        <w:rPr>
          <w:spacing w:val="1"/>
        </w:rPr>
        <w:t xml:space="preserve"> </w:t>
      </w:r>
      <w:r>
        <w:t>{</w:t>
      </w:r>
      <w:r>
        <w:rPr>
          <w:spacing w:val="-1"/>
        </w:rPr>
        <w:t xml:space="preserve"> </w:t>
      </w:r>
      <w:r>
        <w:t>(0,</w:t>
      </w:r>
      <w:r>
        <w:rPr>
          <w:spacing w:val="-1"/>
        </w:rPr>
        <w:t xml:space="preserve"> </w:t>
      </w:r>
      <w:r>
        <w:t>0),</w:t>
      </w:r>
      <w:r>
        <w:rPr>
          <w:spacing w:val="-6"/>
        </w:rPr>
        <w:t xml:space="preserve"> </w:t>
      </w:r>
      <w:r>
        <w:t>(1,</w:t>
      </w:r>
      <w:r>
        <w:rPr>
          <w:spacing w:val="-1"/>
        </w:rPr>
        <w:t xml:space="preserve"> </w:t>
      </w:r>
      <w:r>
        <w:t>1),</w:t>
      </w:r>
      <w:r>
        <w:rPr>
          <w:spacing w:val="-1"/>
        </w:rPr>
        <w:t xml:space="preserve"> </w:t>
      </w:r>
      <w:r>
        <w:t>(2,</w:t>
      </w:r>
      <w:r>
        <w:rPr>
          <w:spacing w:val="-1"/>
        </w:rPr>
        <w:t xml:space="preserve"> </w:t>
      </w:r>
      <w:r>
        <w:t>2),</w:t>
      </w:r>
      <w:r>
        <w:rPr>
          <w:spacing w:val="-6"/>
        </w:rPr>
        <w:t xml:space="preserve"> </w:t>
      </w:r>
      <w:r>
        <w:t>(0,</w:t>
      </w:r>
      <w:r>
        <w:rPr>
          <w:spacing w:val="-1"/>
        </w:rPr>
        <w:t xml:space="preserve"> </w:t>
      </w:r>
      <w:r>
        <w:t>1),</w:t>
      </w:r>
      <w:r>
        <w:rPr>
          <w:spacing w:val="-5"/>
        </w:rPr>
        <w:t xml:space="preserve"> </w:t>
      </w:r>
      <w:r>
        <w:t>(1,2),</w:t>
      </w:r>
      <w:r>
        <w:rPr>
          <w:spacing w:val="-1"/>
        </w:rPr>
        <w:t xml:space="preserve"> </w:t>
      </w:r>
      <w:r>
        <w:t>(1,</w:t>
      </w:r>
      <w:r>
        <w:rPr>
          <w:spacing w:val="-1"/>
        </w:rPr>
        <w:t xml:space="preserve"> </w:t>
      </w:r>
      <w:r>
        <w:t>0),</w:t>
      </w:r>
      <w:r>
        <w:rPr>
          <w:spacing w:val="-6"/>
        </w:rPr>
        <w:t xml:space="preserve"> </w:t>
      </w:r>
      <w:r>
        <w:t>(2,</w:t>
      </w:r>
      <w:r>
        <w:rPr>
          <w:spacing w:val="-1"/>
        </w:rPr>
        <w:t xml:space="preserve"> </w:t>
      </w:r>
      <w:r>
        <w:t>1)</w:t>
      </w:r>
      <w:r>
        <w:rPr>
          <w:spacing w:val="10"/>
        </w:rPr>
        <w:t xml:space="preserve"> </w:t>
      </w:r>
      <w:r>
        <w:t>}</w:t>
      </w:r>
    </w:p>
    <w:p w14:paraId="14602A0D">
      <w:pPr>
        <w:pStyle w:val="5"/>
        <w:spacing w:before="11"/>
        <w:rPr>
          <w:sz w:val="23"/>
        </w:rPr>
      </w:pPr>
    </w:p>
    <w:p w14:paraId="560A3F9C">
      <w:pPr>
        <w:pStyle w:val="5"/>
        <w:ind w:left="160"/>
      </w:pPr>
      <w:r>
        <w:t>(d)</w:t>
      </w:r>
      <w:r>
        <w:rPr>
          <w:spacing w:val="1"/>
        </w:rPr>
        <w:t xml:space="preserve"> </w:t>
      </w:r>
      <w:r>
        <w:t>{ (0, 0),</w:t>
      </w:r>
      <w:r>
        <w:rPr>
          <w:spacing w:val="-6"/>
        </w:rPr>
        <w:t xml:space="preserve"> </w:t>
      </w:r>
      <w:r>
        <w:t>(1,</w:t>
      </w:r>
      <w:r>
        <w:rPr>
          <w:spacing w:val="-1"/>
        </w:rPr>
        <w:t xml:space="preserve"> </w:t>
      </w:r>
      <w:r>
        <w:t>1),</w:t>
      </w:r>
      <w:r>
        <w:rPr>
          <w:spacing w:val="-1"/>
        </w:rPr>
        <w:t xml:space="preserve"> </w:t>
      </w:r>
      <w:r>
        <w:t>(2, 2)</w:t>
      </w:r>
      <w:r>
        <w:rPr>
          <w:spacing w:val="-1"/>
        </w:rPr>
        <w:t xml:space="preserve"> </w:t>
      </w:r>
      <w:r>
        <w:t>}</w:t>
      </w:r>
    </w:p>
    <w:p w14:paraId="1D267430">
      <w:pPr>
        <w:pStyle w:val="5"/>
        <w:spacing w:before="11"/>
        <w:rPr>
          <w:sz w:val="23"/>
        </w:rPr>
      </w:pPr>
    </w:p>
    <w:p w14:paraId="2069DE87">
      <w:pPr>
        <w:pStyle w:val="8"/>
        <w:numPr>
          <w:ilvl w:val="0"/>
          <w:numId w:val="1"/>
        </w:numPr>
        <w:tabs>
          <w:tab w:val="left" w:pos="411"/>
        </w:tabs>
        <w:spacing w:before="1" w:after="0" w:line="240" w:lineRule="auto"/>
        <w:ind w:left="411" w:right="0" w:hanging="251"/>
        <w:jc w:val="left"/>
        <w:rPr>
          <w:sz w:val="24"/>
        </w:rPr>
      </w:pPr>
      <w:r>
        <w:rPr>
          <w:sz w:val="24"/>
        </w:rPr>
        <w:t>Let</w:t>
      </w:r>
      <w:r>
        <w:rPr>
          <w:spacing w:val="-2"/>
          <w:sz w:val="24"/>
        </w:rPr>
        <w:t xml:space="preserve"> </w:t>
      </w:r>
      <w:r>
        <w:rPr>
          <w:sz w:val="24"/>
        </w:rPr>
        <w:t>S</w:t>
      </w:r>
      <w:r>
        <w:rPr>
          <w:spacing w:val="-1"/>
          <w:sz w:val="24"/>
        </w:rPr>
        <w:t xml:space="preserve"> </w:t>
      </w:r>
      <w:r>
        <w:rPr>
          <w:sz w:val="24"/>
        </w:rPr>
        <w:t>{1,</w:t>
      </w:r>
      <w:r>
        <w:rPr>
          <w:spacing w:val="-1"/>
          <w:sz w:val="24"/>
        </w:rPr>
        <w:t xml:space="preserve"> </w:t>
      </w:r>
      <w:r>
        <w:rPr>
          <w:sz w:val="24"/>
        </w:rPr>
        <w:t>2,</w:t>
      </w:r>
      <w:r>
        <w:rPr>
          <w:spacing w:val="-1"/>
          <w:sz w:val="24"/>
        </w:rPr>
        <w:t xml:space="preserve"> </w:t>
      </w:r>
      <w:r>
        <w:rPr>
          <w:sz w:val="24"/>
        </w:rPr>
        <w:t>3,</w:t>
      </w:r>
      <w:r>
        <w:rPr>
          <w:spacing w:val="-1"/>
          <w:sz w:val="24"/>
        </w:rPr>
        <w:t xml:space="preserve"> </w:t>
      </w:r>
      <w:r>
        <w:rPr>
          <w:sz w:val="24"/>
        </w:rPr>
        <w:t>4,</w:t>
      </w:r>
      <w:r>
        <w:rPr>
          <w:spacing w:val="-2"/>
          <w:sz w:val="24"/>
        </w:rPr>
        <w:t xml:space="preserve"> </w:t>
      </w:r>
      <w:r>
        <w:rPr>
          <w:sz w:val="24"/>
        </w:rPr>
        <w:t>5}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let</w:t>
      </w:r>
      <w:r>
        <w:rPr>
          <w:spacing w:val="-1"/>
          <w:sz w:val="24"/>
        </w:rPr>
        <w:t xml:space="preserve"> </w:t>
      </w:r>
      <w:r>
        <w:rPr>
          <w:sz w:val="24"/>
        </w:rPr>
        <w:t>A =</w:t>
      </w:r>
      <w:r>
        <w:rPr>
          <w:spacing w:val="-1"/>
          <w:sz w:val="24"/>
        </w:rPr>
        <w:t xml:space="preserve"> </w:t>
      </w:r>
      <w:r>
        <w:rPr>
          <w:sz w:val="24"/>
        </w:rPr>
        <w:t>SxS.</w:t>
      </w:r>
    </w:p>
    <w:p w14:paraId="3A789BB5">
      <w:pPr>
        <w:pStyle w:val="5"/>
        <w:spacing w:before="3"/>
      </w:pPr>
    </w:p>
    <w:p w14:paraId="08CA28F2">
      <w:pPr>
        <w:pStyle w:val="5"/>
        <w:spacing w:before="1" w:line="480" w:lineRule="auto"/>
        <w:ind w:left="280" w:right="3473" w:firstLine="55"/>
      </w:pPr>
      <w:r>
        <w:t>Define the relation R on A as follows (a, b) R (c, d)</w:t>
      </w:r>
      <w:r>
        <w:rPr>
          <w:spacing w:val="-52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ad= bc.</w:t>
      </w:r>
      <w:r>
        <w:rPr>
          <w:spacing w:val="-1"/>
        </w:rPr>
        <w:t xml:space="preserve"> </w:t>
      </w:r>
      <w:r>
        <w:t>Then R is</w:t>
      </w:r>
    </w:p>
    <w:p w14:paraId="51031F06">
      <w:pPr>
        <w:pStyle w:val="8"/>
        <w:numPr>
          <w:ilvl w:val="1"/>
          <w:numId w:val="1"/>
        </w:numPr>
        <w:tabs>
          <w:tab w:val="left" w:pos="601"/>
        </w:tabs>
        <w:spacing w:before="0" w:after="0" w:line="292" w:lineRule="exact"/>
        <w:ind w:left="600" w:right="0" w:hanging="321"/>
        <w:jc w:val="left"/>
        <w:rPr>
          <w:sz w:val="24"/>
        </w:rPr>
      </w:pP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reflexive</w:t>
      </w:r>
    </w:p>
    <w:p w14:paraId="10C5F51F">
      <w:pPr>
        <w:pStyle w:val="5"/>
        <w:spacing w:before="11"/>
        <w:rPr>
          <w:sz w:val="23"/>
        </w:rPr>
      </w:pPr>
    </w:p>
    <w:p w14:paraId="58B45D98">
      <w:pPr>
        <w:pStyle w:val="8"/>
        <w:numPr>
          <w:ilvl w:val="1"/>
          <w:numId w:val="1"/>
        </w:numPr>
        <w:tabs>
          <w:tab w:val="left" w:pos="611"/>
        </w:tabs>
        <w:spacing w:before="0" w:after="0" w:line="240" w:lineRule="auto"/>
        <w:ind w:left="610" w:right="0" w:hanging="331"/>
        <w:jc w:val="left"/>
        <w:rPr>
          <w:sz w:val="24"/>
        </w:rPr>
      </w:pP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symmetric</w:t>
      </w:r>
    </w:p>
    <w:p w14:paraId="35418A6D">
      <w:pPr>
        <w:pStyle w:val="5"/>
        <w:spacing w:before="11"/>
        <w:rPr>
          <w:sz w:val="23"/>
        </w:rPr>
      </w:pPr>
    </w:p>
    <w:p w14:paraId="467435CD">
      <w:pPr>
        <w:pStyle w:val="8"/>
        <w:numPr>
          <w:ilvl w:val="1"/>
          <w:numId w:val="1"/>
        </w:numPr>
        <w:tabs>
          <w:tab w:val="left" w:pos="586"/>
        </w:tabs>
        <w:spacing w:before="1" w:after="0" w:line="240" w:lineRule="auto"/>
        <w:ind w:left="585" w:right="0" w:hanging="306"/>
        <w:jc w:val="left"/>
        <w:rPr>
          <w:sz w:val="24"/>
        </w:rPr>
      </w:pP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transitive</w:t>
      </w:r>
    </w:p>
    <w:p w14:paraId="7790D107">
      <w:pPr>
        <w:pStyle w:val="5"/>
        <w:spacing w:before="11"/>
        <w:rPr>
          <w:sz w:val="23"/>
        </w:rPr>
      </w:pPr>
    </w:p>
    <w:p w14:paraId="46B681FF">
      <w:pPr>
        <w:pStyle w:val="8"/>
        <w:numPr>
          <w:ilvl w:val="1"/>
          <w:numId w:val="1"/>
        </w:numPr>
        <w:tabs>
          <w:tab w:val="left" w:pos="611"/>
        </w:tabs>
        <w:spacing w:before="0" w:after="0" w:line="240" w:lineRule="auto"/>
        <w:ind w:left="610" w:right="0" w:hanging="331"/>
        <w:jc w:val="left"/>
        <w:rPr>
          <w:sz w:val="24"/>
        </w:rPr>
      </w:pP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equivalence relation</w:t>
      </w:r>
    </w:p>
    <w:p w14:paraId="03056463">
      <w:pPr>
        <w:pStyle w:val="5"/>
        <w:spacing w:before="4"/>
      </w:pPr>
    </w:p>
    <w:p w14:paraId="04C63E3D">
      <w:pPr>
        <w:pStyle w:val="8"/>
        <w:numPr>
          <w:ilvl w:val="0"/>
          <w:numId w:val="1"/>
        </w:numPr>
        <w:tabs>
          <w:tab w:val="left" w:pos="411"/>
        </w:tabs>
        <w:spacing w:before="0" w:after="0" w:line="480" w:lineRule="auto"/>
        <w:ind w:left="455" w:right="3613" w:hanging="295"/>
        <w:jc w:val="left"/>
        <w:rPr>
          <w:sz w:val="24"/>
        </w:rPr>
      </w:pPr>
      <w:r>
        <w:rPr>
          <w:sz w:val="24"/>
        </w:rPr>
        <w:t>If sinˉ¹ x + sinˉ¹y</w:t>
      </w:r>
      <w:r>
        <w:rPr>
          <w:spacing w:val="1"/>
          <w:sz w:val="24"/>
        </w:rPr>
        <w:t xml:space="preserve"> </w:t>
      </w:r>
      <w:r>
        <w:rPr>
          <w:sz w:val="24"/>
        </w:rPr>
        <w:t>= π , then values of x and y are</w:t>
      </w:r>
      <w:r>
        <w:rPr>
          <w:spacing w:val="-52"/>
          <w:sz w:val="24"/>
        </w:rPr>
        <w:t xml:space="preserve"> </w:t>
      </w:r>
      <w:r>
        <w:rPr>
          <w:sz w:val="24"/>
        </w:rPr>
        <w:t>(a)</w:t>
      </w:r>
      <w:r>
        <w:rPr>
          <w:spacing w:val="1"/>
          <w:sz w:val="24"/>
        </w:rPr>
        <w:t xml:space="preserve"> </w:t>
      </w:r>
      <w:r>
        <w:rPr>
          <w:sz w:val="24"/>
        </w:rPr>
        <w:t>1,2</w:t>
      </w:r>
      <w:r>
        <w:rPr>
          <w:spacing w:val="-2"/>
          <w:sz w:val="24"/>
        </w:rPr>
        <w:t xml:space="preserve"> </w:t>
      </w:r>
      <w:r>
        <w:rPr>
          <w:sz w:val="24"/>
        </w:rPr>
        <w:t>(b)</w:t>
      </w:r>
      <w:r>
        <w:rPr>
          <w:spacing w:val="-3"/>
          <w:sz w:val="24"/>
        </w:rPr>
        <w:t xml:space="preserve"> </w:t>
      </w:r>
      <w:r>
        <w:rPr>
          <w:sz w:val="24"/>
        </w:rPr>
        <w:t>1,1</w:t>
      </w:r>
      <w:r>
        <w:rPr>
          <w:spacing w:val="-2"/>
          <w:sz w:val="24"/>
        </w:rPr>
        <w:t xml:space="preserve"> </w:t>
      </w:r>
      <w:r>
        <w:rPr>
          <w:sz w:val="24"/>
        </w:rPr>
        <w:t>(c)</w:t>
      </w:r>
      <w:r>
        <w:rPr>
          <w:spacing w:val="1"/>
          <w:sz w:val="24"/>
        </w:rPr>
        <w:t xml:space="preserve"> </w:t>
      </w:r>
      <w:r>
        <w:rPr>
          <w:sz w:val="24"/>
        </w:rPr>
        <w:t>2,1</w:t>
      </w:r>
      <w:r>
        <w:rPr>
          <w:spacing w:val="2"/>
          <w:sz w:val="24"/>
        </w:rPr>
        <w:t xml:space="preserve"> </w:t>
      </w:r>
      <w:r>
        <w:rPr>
          <w:sz w:val="24"/>
        </w:rPr>
        <w:t>(d)</w:t>
      </w:r>
      <w:r>
        <w:rPr>
          <w:spacing w:val="2"/>
          <w:sz w:val="24"/>
        </w:rPr>
        <w:t xml:space="preserve"> </w:t>
      </w:r>
      <w:r>
        <w:rPr>
          <w:sz w:val="24"/>
        </w:rPr>
        <w:t>2,2</w:t>
      </w:r>
    </w:p>
    <w:p w14:paraId="069849BD">
      <w:pPr>
        <w:spacing w:after="0" w:line="480" w:lineRule="auto"/>
        <w:jc w:val="left"/>
        <w:rPr>
          <w:sz w:val="24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483FB310">
      <w:pPr>
        <w:pStyle w:val="5"/>
        <w:spacing w:before="4"/>
        <w:rPr>
          <w:sz w:val="27"/>
        </w:rPr>
      </w:pPr>
    </w:p>
    <w:p w14:paraId="315712F7">
      <w:pPr>
        <w:spacing w:after="0"/>
        <w:rPr>
          <w:sz w:val="27"/>
        </w:rPr>
        <w:sectPr>
          <w:pgSz w:w="11910" w:h="16840"/>
          <w:pgMar w:top="1600" w:right="1620" w:bottom="280" w:left="1640" w:header="720" w:footer="720" w:gutter="0"/>
          <w:cols w:space="720" w:num="1"/>
        </w:sectPr>
      </w:pPr>
    </w:p>
    <w:p w14:paraId="3B421A30">
      <w:pPr>
        <w:pStyle w:val="5"/>
        <w:tabs>
          <w:tab w:val="left" w:pos="1666"/>
        </w:tabs>
        <w:spacing w:before="110" w:line="156" w:lineRule="auto"/>
        <w:ind w:left="160"/>
      </w:pPr>
      <w:r>
        <w:rPr>
          <w:position w:val="-13"/>
        </w:rPr>
        <w:t>4.</w:t>
      </w:r>
      <w:r>
        <w:rPr>
          <w:spacing w:val="15"/>
          <w:position w:val="-13"/>
        </w:rPr>
        <w:t xml:space="preserve"> </w:t>
      </w:r>
      <w:r>
        <w:rPr>
          <w:position w:val="-13"/>
        </w:rPr>
        <w:t>If</w:t>
      </w:r>
      <w:r>
        <w:rPr>
          <w:spacing w:val="3"/>
          <w:position w:val="-13"/>
        </w:rPr>
        <w:t xml:space="preserve"> </w:t>
      </w:r>
      <w:r>
        <w:rPr>
          <w:rFonts w:ascii="Cambria Math" w:hAnsi="Cambria Math" w:eastAsia="Cambria Math"/>
          <w:position w:val="-13"/>
        </w:rPr>
        <w:t>[</w:t>
      </w:r>
      <w:r>
        <w:rPr>
          <w:rFonts w:ascii="Cambria Math" w:hAnsi="Cambria Math" w:eastAsia="Cambria Math"/>
        </w:rPr>
        <w:t>−3</w:t>
      </w:r>
      <w:r>
        <w:rPr>
          <w:rFonts w:ascii="Cambria Math" w:hAnsi="Cambria Math" w:eastAsia="Cambria Math"/>
          <w:spacing w:val="-1"/>
        </w:rPr>
        <w:t xml:space="preserve"> </w:t>
      </w:r>
      <w:r>
        <w:rPr>
          <w:rFonts w:ascii="Cambria Math" w:hAnsi="Cambria Math" w:eastAsia="Cambria Math"/>
        </w:rPr>
        <w:t>+</w:t>
      </w:r>
      <w:r>
        <w:rPr>
          <w:rFonts w:ascii="Cambria Math" w:hAnsi="Cambria Math" w:eastAsia="Cambria Math"/>
          <w:spacing w:val="3"/>
        </w:rPr>
        <w:t xml:space="preserve"> </w:t>
      </w:r>
      <w:r>
        <w:rPr>
          <w:rFonts w:ascii="Cambria Math" w:hAnsi="Cambria Math" w:eastAsia="Cambria Math"/>
        </w:rPr>
        <w:t>𝑥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14𝑦</w:t>
      </w:r>
      <w:r>
        <w:rPr>
          <w:rFonts w:ascii="Cambria Math" w:hAnsi="Cambria Math" w:eastAsia="Cambria Math"/>
          <w:spacing w:val="-3"/>
        </w:rPr>
        <w:t xml:space="preserve"> </w:t>
      </w:r>
      <w:r>
        <w:rPr>
          <w:rFonts w:ascii="Cambria Math" w:hAnsi="Cambria Math" w:eastAsia="Cambria Math"/>
        </w:rPr>
        <w:t>−</w:t>
      </w:r>
      <w:r>
        <w:rPr>
          <w:rFonts w:ascii="Cambria Math" w:hAnsi="Cambria Math" w:eastAsia="Cambria Math"/>
          <w:spacing w:val="1"/>
        </w:rPr>
        <w:t xml:space="preserve"> </w:t>
      </w:r>
      <w:r>
        <w:rPr>
          <w:rFonts w:ascii="Cambria Math" w:hAnsi="Cambria Math" w:eastAsia="Cambria Math"/>
        </w:rPr>
        <w:t>𝑝</w:t>
      </w:r>
      <w:r>
        <w:rPr>
          <w:rFonts w:ascii="Cambria Math" w:hAnsi="Cambria Math" w:eastAsia="Cambria Math"/>
          <w:position w:val="-13"/>
        </w:rPr>
        <w:t>]</w:t>
      </w:r>
      <w:r>
        <w:rPr>
          <w:rFonts w:ascii="Cambria Math" w:hAnsi="Cambria Math" w:eastAsia="Cambria Math"/>
          <w:spacing w:val="-7"/>
          <w:position w:val="-13"/>
        </w:rPr>
        <w:t xml:space="preserve"> </w:t>
      </w:r>
      <w:r>
        <w:rPr>
          <w:position w:val="-13"/>
        </w:rPr>
        <w:t>=</w:t>
      </w:r>
    </w:p>
    <w:p w14:paraId="260DA06B">
      <w:pPr>
        <w:pStyle w:val="5"/>
        <w:tabs>
          <w:tab w:val="left" w:pos="1856"/>
        </w:tabs>
        <w:spacing w:line="211" w:lineRule="exact"/>
        <w:ind w:left="721"/>
        <w:rPr>
          <w:rFonts w:ascii="Cambria Math" w:hAnsi="Cambria Math" w:eastAsia="Cambria Math"/>
        </w:rPr>
      </w:pPr>
      <w:r>
        <w:rPr>
          <w:rFonts w:ascii="Cambria Math" w:hAnsi="Cambria Math" w:eastAsia="Cambria Math"/>
        </w:rPr>
        <w:t>𝑧</w:t>
      </w:r>
      <w:r>
        <w:rPr>
          <w:rFonts w:ascii="Cambria Math" w:hAnsi="Cambria Math" w:eastAsia="Cambria Math"/>
          <w:spacing w:val="6"/>
        </w:rPr>
        <w:t xml:space="preserve"> </w:t>
      </w:r>
      <w:r>
        <w:rPr>
          <w:rFonts w:ascii="Cambria Math" w:hAnsi="Cambria Math" w:eastAsia="Cambria Math"/>
        </w:rPr>
        <w:t>+</w:t>
      </w:r>
      <w:r>
        <w:rPr>
          <w:rFonts w:ascii="Cambria Math" w:hAnsi="Cambria Math" w:eastAsia="Cambria Math"/>
          <w:spacing w:val="-3"/>
        </w:rPr>
        <w:t xml:space="preserve"> </w:t>
      </w:r>
      <w:r>
        <w:rPr>
          <w:rFonts w:ascii="Cambria Math" w:hAnsi="Cambria Math" w:eastAsia="Cambria Math"/>
        </w:rPr>
        <w:t>3𝑥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−16</w:t>
      </w:r>
    </w:p>
    <w:p w14:paraId="0E7E62F8">
      <w:pPr>
        <w:pStyle w:val="5"/>
        <w:tabs>
          <w:tab w:val="left" w:pos="605"/>
        </w:tabs>
        <w:spacing w:before="59" w:line="218" w:lineRule="exact"/>
        <w:ind w:left="100"/>
        <w:rPr>
          <w:rFonts w:ascii="Cambria Math"/>
        </w:rPr>
      </w:pPr>
      <w:r>
        <w:br w:type="column"/>
      </w:r>
      <w:r>
        <w:rPr>
          <w:rFonts w:ascii="Cambria Math"/>
        </w:rPr>
        <w:t>14</w:t>
      </w:r>
      <w:r>
        <w:rPr>
          <w:rFonts w:ascii="Cambria Math"/>
        </w:rPr>
        <w:tab/>
      </w:r>
      <w:r>
        <w:rPr>
          <w:rFonts w:ascii="Cambria Math"/>
        </w:rPr>
        <w:t>30</w:t>
      </w:r>
    </w:p>
    <w:p w14:paraId="381C8101">
      <w:pPr>
        <w:pStyle w:val="5"/>
        <w:tabs>
          <w:tab w:val="left" w:pos="670"/>
        </w:tabs>
        <w:spacing w:line="172" w:lineRule="auto"/>
        <w:ind w:left="10"/>
      </w:pPr>
      <w:r>
        <w:rPr>
          <w:rFonts w:ascii="Cambria Math" w:eastAsia="Cambria Math"/>
        </w:rPr>
        <w:t>[</w:t>
      </w:r>
      <w:r>
        <w:rPr>
          <w:rFonts w:ascii="Cambria Math" w:eastAsia="Cambria Math"/>
          <w:spacing w:val="12"/>
        </w:rPr>
        <w:t xml:space="preserve"> </w:t>
      </w:r>
      <w:r>
        <w:rPr>
          <w:rFonts w:ascii="Cambria Math" w:eastAsia="Cambria Math"/>
          <w:position w:val="-12"/>
        </w:rPr>
        <w:t>𝑦</w:t>
      </w:r>
      <w:r>
        <w:rPr>
          <w:rFonts w:ascii="Cambria Math" w:eastAsia="Cambria Math"/>
          <w:position w:val="-12"/>
        </w:rPr>
        <w:tab/>
      </w:r>
      <w:r>
        <w:rPr>
          <w:rFonts w:ascii="Cambria Math" w:eastAsia="Cambria Math"/>
          <w:position w:val="-12"/>
        </w:rPr>
        <w:t>𝑝</w:t>
      </w:r>
      <w:r>
        <w:rPr>
          <w:rFonts w:ascii="Cambria Math" w:eastAsia="Cambria Math"/>
          <w:spacing w:val="19"/>
          <w:position w:val="-12"/>
        </w:rPr>
        <w:t xml:space="preserve"> </w:t>
      </w:r>
      <w:r>
        <w:rPr>
          <w:rFonts w:ascii="Cambria Math" w:eastAsia="Cambria Math"/>
        </w:rPr>
        <w:t>]</w:t>
      </w:r>
      <w:r>
        <w:rPr>
          <w:rFonts w:ascii="Cambria Math" w:eastAsia="Cambria Math"/>
          <w:spacing w:val="1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matrix</w:t>
      </w:r>
      <w:r>
        <w:rPr>
          <w:spacing w:val="1"/>
        </w:rPr>
        <w:t xml:space="preserve"> </w:t>
      </w:r>
      <w:r>
        <w:t>is</w:t>
      </w:r>
    </w:p>
    <w:p w14:paraId="79B8F22D">
      <w:pPr>
        <w:spacing w:after="0" w:line="172" w:lineRule="auto"/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2752" w:space="40"/>
            <w:col w:w="5858"/>
          </w:cols>
        </w:sectPr>
      </w:pPr>
    </w:p>
    <w:p w14:paraId="0B551758">
      <w:pPr>
        <w:pStyle w:val="5"/>
        <w:rPr>
          <w:sz w:val="20"/>
        </w:rPr>
      </w:pPr>
    </w:p>
    <w:p w14:paraId="703B724F">
      <w:pPr>
        <w:pStyle w:val="5"/>
        <w:rPr>
          <w:sz w:val="18"/>
        </w:rPr>
      </w:pPr>
    </w:p>
    <w:p w14:paraId="57E933EE">
      <w:pPr>
        <w:pStyle w:val="5"/>
        <w:tabs>
          <w:tab w:val="left" w:pos="1255"/>
          <w:tab w:val="left" w:pos="2641"/>
          <w:tab w:val="left" w:pos="3682"/>
        </w:tabs>
        <w:spacing w:before="59" w:line="321" w:lineRule="exact"/>
        <w:ind w:left="280"/>
        <w:rPr>
          <w:rFonts w:ascii="Cambria Math"/>
        </w:rPr>
      </w:pPr>
      <w:r>
        <w:t>(a)</w:t>
      </w:r>
      <w:r>
        <w:rPr>
          <w:spacing w:val="9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5"/>
        </w:rPr>
        <w:t xml:space="preserve"> </w:t>
      </w:r>
      <w:r>
        <w:rPr>
          <w:rFonts w:ascii="Cambria Math"/>
          <w:position w:val="13"/>
        </w:rPr>
        <w:t>14</w:t>
      </w:r>
      <w:r>
        <w:rPr>
          <w:rFonts w:ascii="Cambria Math"/>
          <w:position w:val="13"/>
        </w:rPr>
        <w:tab/>
      </w:r>
      <w:r>
        <w:rPr>
          <w:rFonts w:ascii="Cambria Math"/>
          <w:position w:val="13"/>
        </w:rPr>
        <w:t xml:space="preserve">30 </w:t>
      </w:r>
      <w:r>
        <w:rPr>
          <w:rFonts w:ascii="Cambria Math"/>
        </w:rPr>
        <w:t>]</w:t>
      </w:r>
      <w:r>
        <w:rPr>
          <w:rFonts w:ascii="Cambria Math"/>
        </w:rPr>
        <w:tab/>
      </w:r>
      <w:r>
        <w:t>(b)</w:t>
      </w:r>
      <w:r>
        <w:rPr>
          <w:spacing w:val="-1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5"/>
        </w:rPr>
        <w:t xml:space="preserve"> </w:t>
      </w:r>
      <w:r>
        <w:rPr>
          <w:rFonts w:ascii="Cambria Math"/>
          <w:position w:val="13"/>
        </w:rPr>
        <w:t>14</w:t>
      </w:r>
      <w:r>
        <w:rPr>
          <w:rFonts w:ascii="Cambria Math"/>
          <w:position w:val="13"/>
        </w:rPr>
        <w:tab/>
      </w:r>
      <w:r>
        <w:rPr>
          <w:rFonts w:ascii="Cambria Math"/>
          <w:position w:val="13"/>
        </w:rPr>
        <w:t>1</w:t>
      </w:r>
      <w:r>
        <w:rPr>
          <w:rFonts w:ascii="Cambria Math"/>
          <w:spacing w:val="19"/>
          <w:position w:val="13"/>
        </w:rPr>
        <w:t xml:space="preserve"> </w:t>
      </w:r>
      <w:r>
        <w:rPr>
          <w:rFonts w:ascii="Cambria Math"/>
        </w:rPr>
        <w:t>]</w:t>
      </w:r>
    </w:p>
    <w:p w14:paraId="784BE792">
      <w:pPr>
        <w:spacing w:after="0" w:line="321" w:lineRule="exact"/>
        <w:rPr>
          <w:rFonts w:ascii="Cambria Math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09E28642">
      <w:pPr>
        <w:pStyle w:val="5"/>
        <w:tabs>
          <w:tab w:val="left" w:pos="1255"/>
        </w:tabs>
        <w:spacing w:line="241" w:lineRule="exact"/>
        <w:ind w:left="791"/>
        <w:rPr>
          <w:rFonts w:ascii="Cambria Math"/>
        </w:rPr>
      </w:pPr>
      <w:r>
        <w:rPr>
          <w:rFonts w:ascii="Cambria Math"/>
        </w:rPr>
        <w:t>1</w:t>
      </w:r>
      <w:r>
        <w:rPr>
          <w:rFonts w:ascii="Cambria Math"/>
        </w:rPr>
        <w:tab/>
      </w:r>
      <w:r>
        <w:rPr>
          <w:rFonts w:ascii="Cambria Math"/>
        </w:rPr>
        <w:t>16</w:t>
      </w:r>
    </w:p>
    <w:p w14:paraId="35A39791">
      <w:pPr>
        <w:pStyle w:val="5"/>
        <w:spacing w:before="2"/>
        <w:rPr>
          <w:rFonts w:ascii="Cambria Math"/>
          <w:sz w:val="21"/>
        </w:rPr>
      </w:pPr>
    </w:p>
    <w:p w14:paraId="4A2104AD">
      <w:pPr>
        <w:pStyle w:val="5"/>
        <w:tabs>
          <w:tab w:val="left" w:pos="1386"/>
        </w:tabs>
        <w:spacing w:before="1" w:line="151" w:lineRule="auto"/>
        <w:ind w:left="270"/>
        <w:rPr>
          <w:rFonts w:ascii="Cambria Math"/>
        </w:rPr>
      </w:pPr>
      <w:r>
        <w:rPr>
          <w:position w:val="-12"/>
        </w:rPr>
        <w:t>(C)</w:t>
      </w:r>
      <w:r>
        <w:rPr>
          <w:spacing w:val="54"/>
          <w:position w:val="-12"/>
        </w:rPr>
        <w:t xml:space="preserve"> </w:t>
      </w:r>
      <w:r>
        <w:rPr>
          <w:rFonts w:ascii="Cambria Math"/>
          <w:position w:val="-12"/>
        </w:rPr>
        <w:t>[</w:t>
      </w:r>
      <w:r>
        <w:rPr>
          <w:rFonts w:ascii="Cambria Math"/>
          <w:spacing w:val="4"/>
          <w:position w:val="-12"/>
        </w:rPr>
        <w:t xml:space="preserve"> </w:t>
      </w:r>
      <w:r>
        <w:rPr>
          <w:rFonts w:ascii="Cambria Math"/>
        </w:rPr>
        <w:t>14</w:t>
      </w:r>
      <w:r>
        <w:rPr>
          <w:rFonts w:ascii="Cambria Math"/>
        </w:rPr>
        <w:tab/>
      </w:r>
      <w:r>
        <w:rPr>
          <w:rFonts w:ascii="Cambria Math"/>
        </w:rPr>
        <w:t>30</w:t>
      </w:r>
    </w:p>
    <w:p w14:paraId="2846C9E6">
      <w:pPr>
        <w:pStyle w:val="5"/>
        <w:tabs>
          <w:tab w:val="left" w:pos="1296"/>
        </w:tabs>
        <w:spacing w:line="209" w:lineRule="exact"/>
        <w:ind w:left="831"/>
        <w:rPr>
          <w:rFonts w:ascii="Cambria Math" w:hAnsi="Cambria Math"/>
        </w:rPr>
      </w:pPr>
      <w:r>
        <w:rPr>
          <w:rFonts w:ascii="Cambria Math" w:hAnsi="Cambria Math"/>
        </w:rPr>
        <w:t>1</w:t>
      </w:r>
      <w:r>
        <w:rPr>
          <w:rFonts w:ascii="Cambria Math" w:hAnsi="Cambria Math"/>
        </w:rPr>
        <w:tab/>
      </w:r>
      <w:r>
        <w:rPr>
          <w:rFonts w:ascii="Cambria Math" w:hAnsi="Cambria Math"/>
          <w:spacing w:val="-1"/>
        </w:rPr>
        <w:t>−16</w:t>
      </w:r>
    </w:p>
    <w:p w14:paraId="0E131BF3">
      <w:pPr>
        <w:pStyle w:val="5"/>
        <w:tabs>
          <w:tab w:val="left" w:pos="1830"/>
        </w:tabs>
        <w:spacing w:line="241" w:lineRule="exact"/>
        <w:ind w:left="1325"/>
        <w:rPr>
          <w:rFonts w:ascii="Cambria Math"/>
        </w:rPr>
      </w:pPr>
      <w:r>
        <w:br w:type="column"/>
      </w:r>
      <w:r>
        <w:rPr>
          <w:rFonts w:ascii="Cambria Math"/>
        </w:rPr>
        <w:t>30</w:t>
      </w:r>
      <w:r>
        <w:rPr>
          <w:rFonts w:ascii="Cambria Math"/>
        </w:rPr>
        <w:tab/>
      </w:r>
      <w:r>
        <w:rPr>
          <w:rFonts w:ascii="Cambria Math"/>
        </w:rPr>
        <w:t>16</w:t>
      </w:r>
    </w:p>
    <w:p w14:paraId="520F5E2F">
      <w:pPr>
        <w:pStyle w:val="5"/>
        <w:tabs>
          <w:tab w:val="left" w:pos="805"/>
          <w:tab w:val="left" w:pos="1815"/>
        </w:tabs>
        <w:spacing w:before="214" w:line="351" w:lineRule="exact"/>
        <w:ind w:left="14"/>
        <w:rPr>
          <w:rFonts w:ascii="Cambria Math"/>
        </w:rPr>
      </w:pPr>
      <w:r>
        <w:rPr>
          <w:rFonts w:ascii="Cambria Math"/>
        </w:rPr>
        <w:t>]</w:t>
      </w:r>
      <w:r>
        <w:rPr>
          <w:rFonts w:ascii="Cambria Math"/>
        </w:rPr>
        <w:tab/>
      </w:r>
      <w:r>
        <w:t>(d)</w:t>
      </w:r>
      <w:r>
        <w:rPr>
          <w:spacing w:val="-7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-5"/>
        </w:rPr>
        <w:t xml:space="preserve"> </w:t>
      </w:r>
      <w:r>
        <w:rPr>
          <w:rFonts w:ascii="Cambria Math"/>
          <w:position w:val="13"/>
        </w:rPr>
        <w:t>14</w:t>
      </w:r>
      <w:r>
        <w:rPr>
          <w:rFonts w:ascii="Cambria Math"/>
          <w:position w:val="13"/>
        </w:rPr>
        <w:tab/>
      </w:r>
      <w:r>
        <w:rPr>
          <w:rFonts w:ascii="Cambria Math"/>
          <w:position w:val="13"/>
        </w:rPr>
        <w:t>30</w:t>
      </w:r>
      <w:r>
        <w:rPr>
          <w:rFonts w:ascii="Cambria Math"/>
          <w:spacing w:val="6"/>
          <w:position w:val="13"/>
        </w:rPr>
        <w:t xml:space="preserve"> </w:t>
      </w:r>
      <w:r>
        <w:rPr>
          <w:rFonts w:ascii="Cambria Math"/>
        </w:rPr>
        <w:t>]</w:t>
      </w:r>
    </w:p>
    <w:p w14:paraId="40498FB9">
      <w:pPr>
        <w:pStyle w:val="5"/>
        <w:tabs>
          <w:tab w:val="left" w:pos="1885"/>
        </w:tabs>
        <w:spacing w:line="210" w:lineRule="exact"/>
        <w:ind w:left="1265"/>
        <w:rPr>
          <w:rFonts w:ascii="Cambria Math" w:hAnsi="Cambria Math"/>
        </w:rPr>
      </w:pPr>
      <w:r>
        <w:rPr>
          <w:rFonts w:ascii="Cambria Math" w:hAnsi="Cambria Math"/>
        </w:rPr>
        <w:t>−6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1</w:t>
      </w:r>
    </w:p>
    <w:p w14:paraId="6E0054F6">
      <w:pPr>
        <w:spacing w:after="0" w:line="210" w:lineRule="exact"/>
        <w:rPr>
          <w:rFonts w:ascii="Cambria Math" w:hAnsi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1747" w:space="40"/>
            <w:col w:w="6863"/>
          </w:cols>
        </w:sectPr>
      </w:pPr>
    </w:p>
    <w:p w14:paraId="66DDDB7B">
      <w:pPr>
        <w:pStyle w:val="5"/>
        <w:rPr>
          <w:rFonts w:ascii="Cambria Math"/>
          <w:sz w:val="20"/>
        </w:rPr>
      </w:pPr>
    </w:p>
    <w:p w14:paraId="5720CC35">
      <w:pPr>
        <w:pStyle w:val="5"/>
        <w:rPr>
          <w:rFonts w:ascii="Cambria Math"/>
          <w:sz w:val="20"/>
        </w:rPr>
      </w:pPr>
    </w:p>
    <w:p w14:paraId="5C7E319D">
      <w:pPr>
        <w:pStyle w:val="5"/>
        <w:spacing w:before="1"/>
        <w:rPr>
          <w:rFonts w:ascii="Cambria Math"/>
          <w:sz w:val="23"/>
        </w:rPr>
      </w:pPr>
    </w:p>
    <w:p w14:paraId="26842AC0">
      <w:pPr>
        <w:pStyle w:val="5"/>
        <w:tabs>
          <w:tab w:val="left" w:pos="1756"/>
        </w:tabs>
        <w:spacing w:before="58" w:line="351" w:lineRule="exact"/>
        <w:ind w:left="160"/>
      </w:pPr>
      <w:r>
        <w:pict>
          <v:shape id="_x0000_s1026" o:spid="_x0000_s1026" o:spt="202" type="#_x0000_t202" style="position:absolute;left:0pt;margin-left:201.3pt;margin-top:11.45pt;height:12.05pt;width:4.4pt;mso-position-horizontal-relative:page;z-index:-251636736;mso-width-relative:page;mso-height-relative:page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p w14:paraId="02FC48B8">
                  <w:pPr>
                    <w:pStyle w:val="5"/>
                    <w:spacing w:line="240" w:lineRule="exact"/>
                    <w:rPr>
                      <w:rFonts w:ascii="Cambria Math"/>
                    </w:rPr>
                  </w:pPr>
                  <w:r>
                    <w:rPr>
                      <w:rFonts w:ascii="Cambria Math"/>
                      <w:w w:val="104"/>
                    </w:rPr>
                    <w:t>]</w:t>
                  </w:r>
                </w:p>
              </w:txbxContent>
            </v:textbox>
          </v:shape>
        </w:pict>
      </w:r>
      <w:r>
        <w:t>5.</w:t>
      </w:r>
      <w:r>
        <w:rPr>
          <w:spacing w:val="-1"/>
        </w:rPr>
        <w:t xml:space="preserve"> </w:t>
      </w:r>
      <w:r>
        <w:t>If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rFonts w:ascii="Cambria Math" w:hAnsi="Cambria Math" w:eastAsia="Cambria Math"/>
        </w:rPr>
        <w:t>[</w:t>
      </w:r>
      <w:r>
        <w:rPr>
          <w:rFonts w:ascii="Cambria Math" w:hAnsi="Cambria Math" w:eastAsia="Cambria Math"/>
          <w:position w:val="13"/>
        </w:rPr>
        <w:t>𝑐𝑜𝑠ѳ</w:t>
      </w:r>
      <w:r>
        <w:rPr>
          <w:rFonts w:ascii="Cambria Math" w:hAnsi="Cambria Math" w:eastAsia="Cambria Math"/>
          <w:position w:val="13"/>
        </w:rPr>
        <w:tab/>
      </w:r>
      <w:r>
        <w:rPr>
          <w:rFonts w:ascii="Cambria Math" w:hAnsi="Cambria Math" w:eastAsia="Cambria Math"/>
          <w:position w:val="13"/>
        </w:rPr>
        <w:t>−𝑠𝑖𝑛ѳ</w:t>
      </w:r>
      <w:r>
        <w:rPr>
          <w:rFonts w:ascii="Cambria Math" w:hAnsi="Cambria Math" w:eastAsia="Cambria Math"/>
          <w:spacing w:val="29"/>
          <w:position w:val="13"/>
        </w:rPr>
        <w:t xml:space="preserve"> </w:t>
      </w:r>
      <w:r>
        <w:t>,  then</w:t>
      </w:r>
      <w:r>
        <w:rPr>
          <w:spacing w:val="-1"/>
        </w:rPr>
        <w:t xml:space="preserve"> </w:t>
      </w:r>
      <w:r>
        <w:t>adj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is</w:t>
      </w:r>
    </w:p>
    <w:p w14:paraId="5A670F63">
      <w:pPr>
        <w:pStyle w:val="5"/>
        <w:tabs>
          <w:tab w:val="left" w:pos="1831"/>
        </w:tabs>
        <w:spacing w:line="210" w:lineRule="exact"/>
        <w:ind w:left="1051"/>
        <w:rPr>
          <w:rFonts w:ascii="Cambria Math" w:hAnsi="Cambria Math" w:eastAsia="Cambria Math"/>
        </w:rPr>
      </w:pPr>
      <w:r>
        <w:rPr>
          <w:rFonts w:ascii="Cambria Math" w:hAnsi="Cambria Math" w:eastAsia="Cambria Math"/>
        </w:rPr>
        <w:t>𝑠𝑖𝑛ѳ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</w:p>
    <w:p w14:paraId="28F6530D">
      <w:pPr>
        <w:pStyle w:val="5"/>
        <w:spacing w:before="10"/>
        <w:rPr>
          <w:rFonts w:ascii="Cambria Math"/>
          <w:sz w:val="12"/>
        </w:rPr>
      </w:pPr>
    </w:p>
    <w:p w14:paraId="18FA8501">
      <w:pPr>
        <w:spacing w:after="0"/>
        <w:rPr>
          <w:rFonts w:ascii="Cambria Math"/>
          <w:sz w:val="12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70422897">
      <w:pPr>
        <w:pStyle w:val="5"/>
        <w:tabs>
          <w:tab w:val="left" w:pos="1506"/>
          <w:tab w:val="left" w:pos="2876"/>
        </w:tabs>
        <w:spacing w:before="95" w:line="151" w:lineRule="auto"/>
        <w:ind w:left="215"/>
      </w:pPr>
      <w:r>
        <w:rPr>
          <w:position w:val="-12"/>
        </w:rPr>
        <w:t>(a)</w:t>
      </w:r>
      <w:r>
        <w:rPr>
          <w:spacing w:val="64"/>
          <w:position w:val="-12"/>
        </w:rPr>
        <w:t xml:space="preserve"> </w:t>
      </w:r>
      <w:r>
        <w:rPr>
          <w:rFonts w:ascii="Cambria Math" w:hAnsi="Cambria Math" w:eastAsia="Cambria Math"/>
          <w:position w:val="-12"/>
        </w:rPr>
        <w:t>[</w:t>
      </w:r>
      <w:r>
        <w:rPr>
          <w:rFonts w:ascii="Cambria Math" w:hAnsi="Cambria Math" w:eastAsia="Cambria Math"/>
          <w:spacing w:val="55"/>
          <w:position w:val="-12"/>
        </w:rPr>
        <w:t xml:space="preserve"> </w:t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−𝑠𝑖𝑛ѳ</w:t>
      </w:r>
      <w:r>
        <w:rPr>
          <w:rFonts w:ascii="Cambria Math" w:hAnsi="Cambria Math" w:eastAsia="Cambria Math"/>
          <w:spacing w:val="1"/>
        </w:rPr>
        <w:t xml:space="preserve"> </w:t>
      </w:r>
      <w:r>
        <w:rPr>
          <w:rFonts w:ascii="Cambria Math" w:hAnsi="Cambria Math" w:eastAsia="Cambria Math"/>
          <w:position w:val="-12"/>
        </w:rPr>
        <w:t>]</w:t>
      </w:r>
      <w:r>
        <w:rPr>
          <w:rFonts w:ascii="Cambria Math" w:hAnsi="Cambria Math" w:eastAsia="Cambria Math"/>
          <w:position w:val="-12"/>
        </w:rPr>
        <w:tab/>
      </w:r>
      <w:r>
        <w:rPr>
          <w:spacing w:val="-2"/>
          <w:position w:val="-12"/>
        </w:rPr>
        <w:t>(b)</w:t>
      </w:r>
    </w:p>
    <w:p w14:paraId="5E61EB43">
      <w:pPr>
        <w:pStyle w:val="5"/>
        <w:tabs>
          <w:tab w:val="left" w:pos="1586"/>
        </w:tabs>
        <w:spacing w:line="211" w:lineRule="exact"/>
        <w:ind w:left="776"/>
        <w:rPr>
          <w:rFonts w:ascii="Cambria Math" w:hAnsi="Cambria Math" w:eastAsia="Cambria Math"/>
        </w:rPr>
      </w:pPr>
      <w:r>
        <w:rPr>
          <w:rFonts w:ascii="Cambria Math" w:hAnsi="Cambria Math" w:eastAsia="Cambria Math"/>
        </w:rPr>
        <w:t>𝑠𝑖𝑛ѳ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</w:p>
    <w:p w14:paraId="5A39C8ED">
      <w:pPr>
        <w:pStyle w:val="5"/>
        <w:tabs>
          <w:tab w:val="left" w:pos="963"/>
        </w:tabs>
        <w:spacing w:before="59" w:line="206" w:lineRule="exact"/>
        <w:ind w:left="92"/>
        <w:rPr>
          <w:rFonts w:ascii="Cambria Math" w:hAnsi="Cambria Math" w:eastAsia="Cambria Math"/>
        </w:rPr>
      </w:pPr>
      <w:r>
        <w:br w:type="column"/>
      </w:r>
      <w:r>
        <w:rPr>
          <w:rFonts w:ascii="Cambria Math" w:hAnsi="Cambria Math" w:eastAsia="Cambria Math"/>
        </w:rPr>
        <w:t>−𝑠𝑖𝑛ѳ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</w:p>
    <w:p w14:paraId="2B6834D6">
      <w:pPr>
        <w:pStyle w:val="5"/>
        <w:tabs>
          <w:tab w:val="left" w:pos="1003"/>
        </w:tabs>
        <w:spacing w:line="356" w:lineRule="exact"/>
        <w:ind w:left="7"/>
        <w:rPr>
          <w:rFonts w:ascii="Cambria Math" w:hAnsi="Cambria Math" w:eastAsia="Cambria Math"/>
        </w:rPr>
      </w:pPr>
      <w:r>
        <w:rPr>
          <w:rFonts w:ascii="Cambria Math" w:hAnsi="Cambria Math" w:eastAsia="Cambria Math"/>
          <w:position w:val="15"/>
        </w:rPr>
        <w:t>[</w:t>
      </w:r>
      <w:r>
        <w:rPr>
          <w:rFonts w:ascii="Cambria Math" w:hAnsi="Cambria Math" w:eastAsia="Cambria Math"/>
          <w:spacing w:val="25"/>
          <w:position w:val="15"/>
        </w:rPr>
        <w:t xml:space="preserve"> </w:t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𝑠𝑖𝑛ѳ</w:t>
      </w:r>
      <w:r>
        <w:rPr>
          <w:rFonts w:ascii="Cambria Math" w:hAnsi="Cambria Math" w:eastAsia="Cambria Math"/>
          <w:spacing w:val="-9"/>
        </w:rPr>
        <w:t xml:space="preserve"> </w:t>
      </w:r>
      <w:r>
        <w:rPr>
          <w:rFonts w:ascii="Cambria Math" w:hAnsi="Cambria Math" w:eastAsia="Cambria Math"/>
          <w:position w:val="15"/>
        </w:rPr>
        <w:t>]</w:t>
      </w:r>
    </w:p>
    <w:p w14:paraId="6662AD54">
      <w:pPr>
        <w:spacing w:after="0" w:line="356" w:lineRule="exact"/>
        <w:rPr>
          <w:rFonts w:ascii="Cambria Math" w:hAnsi="Cambria Math" w:eastAsia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3150" w:space="40"/>
            <w:col w:w="5460"/>
          </w:cols>
        </w:sectPr>
      </w:pPr>
    </w:p>
    <w:p w14:paraId="57DFED54">
      <w:pPr>
        <w:pStyle w:val="5"/>
        <w:spacing w:before="9"/>
        <w:rPr>
          <w:rFonts w:ascii="Cambria Math"/>
          <w:sz w:val="12"/>
        </w:rPr>
      </w:pPr>
    </w:p>
    <w:p w14:paraId="74156414">
      <w:pPr>
        <w:pStyle w:val="5"/>
        <w:tabs>
          <w:tab w:val="left" w:pos="1596"/>
          <w:tab w:val="left" w:pos="2856"/>
          <w:tab w:val="left" w:pos="4057"/>
        </w:tabs>
        <w:spacing w:before="110" w:line="112" w:lineRule="auto"/>
        <w:ind w:left="215"/>
        <w:rPr>
          <w:rFonts w:ascii="Cambria Math" w:hAnsi="Cambria Math" w:eastAsia="Cambria Math"/>
        </w:rPr>
      </w:pPr>
      <w:r>
        <w:rPr>
          <w:position w:val="-12"/>
        </w:rPr>
        <w:t xml:space="preserve">(c) </w:t>
      </w:r>
      <w:r>
        <w:rPr>
          <w:spacing w:val="54"/>
          <w:position w:val="-12"/>
        </w:rPr>
        <w:t xml:space="preserve"> </w:t>
      </w:r>
      <w:r>
        <w:rPr>
          <w:rFonts w:ascii="Cambria Math" w:hAnsi="Cambria Math" w:eastAsia="Cambria Math"/>
          <w:position w:val="-12"/>
        </w:rPr>
        <w:t>[</w:t>
      </w:r>
      <w:r>
        <w:rPr>
          <w:rFonts w:ascii="Cambria Math" w:hAnsi="Cambria Math" w:eastAsia="Cambria Math"/>
          <w:spacing w:val="24"/>
          <w:position w:val="-12"/>
        </w:rPr>
        <w:t xml:space="preserve"> </w:t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𝑠𝑖𝑛ѳ</w:t>
      </w:r>
      <w:r>
        <w:rPr>
          <w:rFonts w:ascii="Cambria Math" w:hAnsi="Cambria Math" w:eastAsia="Cambria Math"/>
          <w:spacing w:val="16"/>
        </w:rPr>
        <w:t xml:space="preserve"> </w:t>
      </w:r>
      <w:r>
        <w:rPr>
          <w:rFonts w:ascii="Cambria Math" w:hAnsi="Cambria Math" w:eastAsia="Cambria Math"/>
          <w:position w:val="-12"/>
        </w:rPr>
        <w:t>]</w:t>
      </w:r>
      <w:r>
        <w:rPr>
          <w:rFonts w:ascii="Cambria Math" w:hAnsi="Cambria Math" w:eastAsia="Cambria Math"/>
          <w:position w:val="-12"/>
        </w:rPr>
        <w:tab/>
      </w:r>
      <w:r>
        <w:rPr>
          <w:position w:val="-12"/>
        </w:rPr>
        <w:t>(d)</w:t>
      </w:r>
      <w:r>
        <w:rPr>
          <w:spacing w:val="-4"/>
          <w:position w:val="-12"/>
        </w:rPr>
        <w:t xml:space="preserve"> </w:t>
      </w:r>
      <w:r>
        <w:rPr>
          <w:rFonts w:ascii="Cambria Math" w:hAnsi="Cambria Math" w:eastAsia="Cambria Math"/>
          <w:position w:val="-12"/>
        </w:rPr>
        <w:t>[</w:t>
      </w:r>
      <w:r>
        <w:rPr>
          <w:rFonts w:ascii="Cambria Math" w:hAnsi="Cambria Math" w:eastAsia="Cambria Math"/>
        </w:rPr>
        <w:t>𝑠𝑖𝑛ѳ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  <w:spacing w:val="27"/>
        </w:rPr>
        <w:t xml:space="preserve"> </w:t>
      </w:r>
      <w:r>
        <w:rPr>
          <w:rFonts w:ascii="Cambria Math" w:hAnsi="Cambria Math" w:eastAsia="Cambria Math"/>
          <w:position w:val="-12"/>
        </w:rPr>
        <w:t>]</w:t>
      </w:r>
    </w:p>
    <w:p w14:paraId="15A6C97D">
      <w:pPr>
        <w:pStyle w:val="5"/>
        <w:tabs>
          <w:tab w:val="left" w:pos="1581"/>
          <w:tab w:val="left" w:pos="3266"/>
          <w:tab w:val="left" w:pos="3982"/>
        </w:tabs>
        <w:spacing w:line="240" w:lineRule="exact"/>
        <w:ind w:left="711"/>
        <w:rPr>
          <w:rFonts w:ascii="Cambria Math" w:hAnsi="Cambria Math" w:eastAsia="Cambria Math"/>
        </w:rPr>
      </w:pPr>
      <w:r>
        <w:rPr>
          <w:rFonts w:ascii="Cambria Math" w:hAnsi="Cambria Math" w:eastAsia="Cambria Math"/>
        </w:rPr>
        <w:t>−𝑠𝑖𝑛ѳ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𝑐𝑜𝑠ѳ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−𝑠𝑖𝑛ѳ</w:t>
      </w:r>
    </w:p>
    <w:p w14:paraId="1843D899">
      <w:pPr>
        <w:pStyle w:val="5"/>
        <w:rPr>
          <w:rFonts w:ascii="Cambria Math"/>
          <w:sz w:val="20"/>
        </w:rPr>
      </w:pPr>
    </w:p>
    <w:p w14:paraId="6A8FC67F">
      <w:pPr>
        <w:pStyle w:val="5"/>
        <w:spacing w:before="11"/>
        <w:rPr>
          <w:rFonts w:ascii="Cambria Math"/>
          <w:sz w:val="17"/>
        </w:rPr>
      </w:pPr>
    </w:p>
    <w:p w14:paraId="32B723C6">
      <w:pPr>
        <w:pStyle w:val="8"/>
        <w:numPr>
          <w:ilvl w:val="0"/>
          <w:numId w:val="2"/>
        </w:numPr>
        <w:tabs>
          <w:tab w:val="left" w:pos="396"/>
          <w:tab w:val="left" w:pos="2571"/>
        </w:tabs>
        <w:spacing w:before="59" w:after="0" w:line="354" w:lineRule="exact"/>
        <w:ind w:left="395" w:right="0" w:hanging="236"/>
        <w:jc w:val="left"/>
        <w:rPr>
          <w:sz w:val="24"/>
        </w:rPr>
      </w:pP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matrix</w:t>
      </w:r>
      <w:r>
        <w:rPr>
          <w:spacing w:val="2"/>
          <w:sz w:val="24"/>
        </w:rPr>
        <w:t xml:space="preserve"> </w:t>
      </w:r>
      <w:r>
        <w:rPr>
          <w:rFonts w:ascii="Cambria Math" w:eastAsia="Cambria Math"/>
          <w:sz w:val="24"/>
        </w:rPr>
        <w:t>[</w:t>
      </w:r>
      <w:r>
        <w:rPr>
          <w:rFonts w:ascii="Cambria Math" w:eastAsia="Cambria Math"/>
          <w:position w:val="13"/>
          <w:sz w:val="24"/>
        </w:rPr>
        <w:t>4</w:t>
      </w:r>
      <w:r>
        <w:rPr>
          <w:rFonts w:ascii="Cambria Math" w:eastAsia="Cambria Math"/>
          <w:spacing w:val="54"/>
          <w:position w:val="13"/>
          <w:sz w:val="24"/>
        </w:rPr>
        <w:t xml:space="preserve"> </w:t>
      </w:r>
      <w:r>
        <w:rPr>
          <w:rFonts w:ascii="Cambria Math" w:eastAsia="Cambria Math"/>
          <w:position w:val="13"/>
          <w:sz w:val="24"/>
        </w:rPr>
        <w:t>+</w:t>
      </w:r>
      <w:r>
        <w:rPr>
          <w:rFonts w:ascii="Cambria Math" w:eastAsia="Cambria Math"/>
          <w:spacing w:val="-3"/>
          <w:position w:val="13"/>
          <w:sz w:val="24"/>
        </w:rPr>
        <w:t xml:space="preserve"> </w:t>
      </w:r>
      <w:r>
        <w:rPr>
          <w:rFonts w:ascii="Cambria Math" w:eastAsia="Cambria Math"/>
          <w:position w:val="13"/>
          <w:sz w:val="24"/>
        </w:rPr>
        <w:t>3𝑘</w:t>
      </w:r>
      <w:r>
        <w:rPr>
          <w:rFonts w:ascii="Cambria Math" w:eastAsia="Cambria Math"/>
          <w:position w:val="13"/>
          <w:sz w:val="24"/>
        </w:rPr>
        <w:tab/>
      </w:r>
      <w:r>
        <w:rPr>
          <w:rFonts w:ascii="Cambria Math" w:eastAsia="Cambria Math"/>
          <w:position w:val="13"/>
          <w:sz w:val="24"/>
        </w:rPr>
        <w:t>3</w:t>
      </w:r>
      <w:r>
        <w:rPr>
          <w:rFonts w:ascii="Cambria Math" w:eastAsia="Cambria Math"/>
          <w:sz w:val="24"/>
        </w:rPr>
        <w:t>]</w:t>
      </w:r>
      <w:r>
        <w:rPr>
          <w:rFonts w:ascii="Cambria Math" w:eastAsia="Cambria Math"/>
          <w:spacing w:val="-6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singular matrix, for</w:t>
      </w:r>
      <w:r>
        <w:rPr>
          <w:spacing w:val="1"/>
          <w:sz w:val="24"/>
        </w:rPr>
        <w:t xml:space="preserve"> </w:t>
      </w:r>
      <w:r>
        <w:rPr>
          <w:sz w:val="24"/>
        </w:rPr>
        <w:t>k</w:t>
      </w:r>
      <w:r>
        <w:rPr>
          <w:spacing w:val="-4"/>
          <w:sz w:val="24"/>
        </w:rPr>
        <w:t xml:space="preserve"> </w:t>
      </w:r>
      <w:r>
        <w:rPr>
          <w:sz w:val="24"/>
        </w:rPr>
        <w:t>equal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</w:p>
    <w:p w14:paraId="2F0A2E71">
      <w:pPr>
        <w:pStyle w:val="5"/>
        <w:tabs>
          <w:tab w:val="left" w:pos="2571"/>
        </w:tabs>
        <w:spacing w:line="213" w:lineRule="exact"/>
        <w:ind w:left="1611"/>
        <w:rPr>
          <w:rFonts w:ascii="Cambria Math" w:eastAsia="Cambria Math"/>
        </w:rPr>
      </w:pP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4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-3"/>
        </w:rPr>
        <w:t xml:space="preserve"> </w:t>
      </w:r>
      <w:r>
        <w:rPr>
          <w:rFonts w:ascii="Cambria Math" w:eastAsia="Cambria Math"/>
        </w:rPr>
        <w:t>2𝑘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2</w:t>
      </w:r>
    </w:p>
    <w:p w14:paraId="056310A6">
      <w:pPr>
        <w:pStyle w:val="5"/>
        <w:spacing w:before="4"/>
        <w:rPr>
          <w:rFonts w:ascii="Cambria Math"/>
          <w:sz w:val="16"/>
        </w:rPr>
      </w:pPr>
    </w:p>
    <w:p w14:paraId="7A326309">
      <w:pPr>
        <w:pStyle w:val="5"/>
        <w:tabs>
          <w:tab w:val="left" w:pos="1148"/>
        </w:tabs>
        <w:spacing w:before="52"/>
        <w:ind w:left="160"/>
      </w:pPr>
      <w:r>
        <w:t>(a)</w:t>
      </w:r>
      <w:r>
        <w:rPr>
          <w:spacing w:val="8"/>
        </w:rPr>
        <w:t xml:space="preserve"> </w:t>
      </w:r>
      <w:r>
        <w:t>0</w:t>
      </w:r>
      <w:r>
        <w:tab/>
      </w:r>
      <w:r>
        <w:t>(b)</w:t>
      </w:r>
      <w:r>
        <w:rPr>
          <w:spacing w:val="6"/>
        </w:rPr>
        <w:t xml:space="preserve"> </w:t>
      </w:r>
      <w:r>
        <w:t>-1</w:t>
      </w:r>
    </w:p>
    <w:p w14:paraId="4CFF8CF7">
      <w:pPr>
        <w:pStyle w:val="5"/>
        <w:spacing w:before="4"/>
      </w:pPr>
    </w:p>
    <w:p w14:paraId="1ED3F184">
      <w:pPr>
        <w:pStyle w:val="5"/>
        <w:tabs>
          <w:tab w:val="left" w:pos="1182"/>
        </w:tabs>
        <w:ind w:left="160"/>
      </w:pPr>
      <w:r>
        <w:t>(c)</w:t>
      </w:r>
      <w:r>
        <w:rPr>
          <w:spacing w:val="1"/>
        </w:rPr>
        <w:t xml:space="preserve"> </w:t>
      </w:r>
      <w:r>
        <w:t>1</w:t>
      </w:r>
      <w:r>
        <w:tab/>
      </w:r>
      <w:r>
        <w:t>(d) no</w:t>
      </w:r>
      <w:r>
        <w:rPr>
          <w:spacing w:val="-4"/>
        </w:rPr>
        <w:t xml:space="preserve"> </w:t>
      </w:r>
      <w:r>
        <w:t>value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k</w:t>
      </w:r>
    </w:p>
    <w:p w14:paraId="5BA3C62B">
      <w:pPr>
        <w:pStyle w:val="5"/>
      </w:pPr>
    </w:p>
    <w:p w14:paraId="65336C9D">
      <w:pPr>
        <w:pStyle w:val="5"/>
        <w:spacing w:before="8"/>
        <w:rPr>
          <w:sz w:val="23"/>
        </w:rPr>
      </w:pPr>
    </w:p>
    <w:p w14:paraId="12149887">
      <w:pPr>
        <w:pStyle w:val="8"/>
        <w:numPr>
          <w:ilvl w:val="0"/>
          <w:numId w:val="2"/>
        </w:numPr>
        <w:tabs>
          <w:tab w:val="left" w:pos="396"/>
        </w:tabs>
        <w:spacing w:before="1" w:after="0" w:line="482" w:lineRule="auto"/>
        <w:ind w:left="215" w:right="1730" w:hanging="55"/>
        <w:jc w:val="left"/>
        <w:rPr>
          <w:sz w:val="24"/>
        </w:rPr>
      </w:pPr>
      <w:r>
        <w:rPr>
          <w:sz w:val="24"/>
        </w:rPr>
        <w:t>The function ƒ(x) = x</w:t>
      </w:r>
      <w:r>
        <w:rPr>
          <w:rFonts w:ascii="Cambria Math" w:hAnsi="Cambria Math"/>
          <w:sz w:val="24"/>
        </w:rPr>
        <w:t>² is differentiable at x = 1</w:t>
      </w:r>
      <w:r>
        <w:rPr>
          <w:sz w:val="24"/>
        </w:rPr>
        <w:t>, then value of ƒ(1) =</w:t>
      </w:r>
      <w:r>
        <w:rPr>
          <w:spacing w:val="-52"/>
          <w:sz w:val="24"/>
        </w:rPr>
        <w:t xml:space="preserve"> </w:t>
      </w:r>
      <w:r>
        <w:rPr>
          <w:sz w:val="24"/>
        </w:rPr>
        <w:t>(a)</w:t>
      </w:r>
      <w:r>
        <w:rPr>
          <w:spacing w:val="8"/>
          <w:sz w:val="24"/>
        </w:rPr>
        <w:t xml:space="preserve"> </w:t>
      </w:r>
      <w:r>
        <w:rPr>
          <w:sz w:val="24"/>
        </w:rPr>
        <w:t>-1</w:t>
      </w:r>
      <w:r>
        <w:rPr>
          <w:spacing w:val="-2"/>
          <w:sz w:val="24"/>
        </w:rPr>
        <w:t xml:space="preserve"> </w:t>
      </w:r>
      <w:r>
        <w:rPr>
          <w:sz w:val="24"/>
        </w:rPr>
        <w:t>(b)</w:t>
      </w:r>
      <w:r>
        <w:rPr>
          <w:spacing w:val="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(c)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2"/>
          <w:sz w:val="24"/>
        </w:rPr>
        <w:t xml:space="preserve"> </w:t>
      </w:r>
      <w:r>
        <w:rPr>
          <w:sz w:val="24"/>
        </w:rPr>
        <w:t>(d)-2</w:t>
      </w:r>
    </w:p>
    <w:p w14:paraId="69213BD2">
      <w:pPr>
        <w:pStyle w:val="8"/>
        <w:numPr>
          <w:ilvl w:val="0"/>
          <w:numId w:val="2"/>
        </w:numPr>
        <w:tabs>
          <w:tab w:val="left" w:pos="411"/>
        </w:tabs>
        <w:spacing w:before="0" w:after="0" w:line="291" w:lineRule="exact"/>
        <w:ind w:left="411" w:right="0" w:hanging="251"/>
        <w:jc w:val="left"/>
        <w:rPr>
          <w:sz w:val="24"/>
          <w:szCs w:val="24"/>
        </w:rPr>
      </w:pPr>
      <w:r>
        <w:rPr>
          <w:sz w:val="24"/>
          <w:szCs w:val="24"/>
        </w:rPr>
        <w:t>If x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 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then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ƒ(x)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 |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1|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</w:p>
    <w:p w14:paraId="7B043646">
      <w:pPr>
        <w:pStyle w:val="5"/>
        <w:spacing w:before="11"/>
        <w:rPr>
          <w:sz w:val="23"/>
        </w:rPr>
      </w:pPr>
    </w:p>
    <w:p w14:paraId="7C246550">
      <w:pPr>
        <w:pStyle w:val="8"/>
        <w:numPr>
          <w:ilvl w:val="0"/>
          <w:numId w:val="3"/>
        </w:numPr>
        <w:tabs>
          <w:tab w:val="left" w:pos="486"/>
        </w:tabs>
        <w:spacing w:before="0" w:after="0" w:line="291" w:lineRule="exact"/>
        <w:ind w:left="486" w:right="0" w:hanging="326"/>
        <w:jc w:val="left"/>
        <w:rPr>
          <w:sz w:val="24"/>
        </w:rPr>
      </w:pPr>
      <w:r>
        <w:rPr>
          <w:sz w:val="24"/>
        </w:rPr>
        <w:t>Differentiable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</w:p>
    <w:p w14:paraId="1FE21DD9">
      <w:pPr>
        <w:pStyle w:val="8"/>
        <w:numPr>
          <w:ilvl w:val="0"/>
          <w:numId w:val="3"/>
        </w:numPr>
        <w:tabs>
          <w:tab w:val="left" w:pos="501"/>
        </w:tabs>
        <w:spacing w:before="0" w:after="0" w:line="291" w:lineRule="exact"/>
        <w:ind w:left="501" w:right="0" w:hanging="341"/>
        <w:jc w:val="left"/>
        <w:rPr>
          <w:sz w:val="24"/>
        </w:rPr>
      </w:pP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differentiable</w:t>
      </w:r>
      <w:r>
        <w:rPr>
          <w:spacing w:val="-2"/>
          <w:sz w:val="24"/>
        </w:rPr>
        <w:t xml:space="preserve"> </w:t>
      </w:r>
      <w:r>
        <w:rPr>
          <w:sz w:val="24"/>
        </w:rPr>
        <w:t>x=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</w:p>
    <w:p w14:paraId="3484E0CC">
      <w:pPr>
        <w:pStyle w:val="8"/>
        <w:numPr>
          <w:ilvl w:val="0"/>
          <w:numId w:val="3"/>
        </w:numPr>
        <w:tabs>
          <w:tab w:val="left" w:pos="476"/>
        </w:tabs>
        <w:spacing w:before="2" w:after="0" w:line="240" w:lineRule="auto"/>
        <w:ind w:left="476" w:right="0" w:hanging="316"/>
        <w:jc w:val="left"/>
        <w:rPr>
          <w:sz w:val="24"/>
        </w:rPr>
      </w:pP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continuous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</w:p>
    <w:p w14:paraId="0B238E73">
      <w:pPr>
        <w:pStyle w:val="8"/>
        <w:numPr>
          <w:ilvl w:val="0"/>
          <w:numId w:val="3"/>
        </w:numPr>
        <w:tabs>
          <w:tab w:val="left" w:pos="501"/>
        </w:tabs>
        <w:spacing w:before="2" w:after="0" w:line="240" w:lineRule="auto"/>
        <w:ind w:left="501" w:right="0" w:hanging="341"/>
        <w:jc w:val="left"/>
        <w:rPr>
          <w:sz w:val="24"/>
        </w:rPr>
      </w:pP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of these</w:t>
      </w:r>
    </w:p>
    <w:p w14:paraId="671FB06D">
      <w:pPr>
        <w:pStyle w:val="5"/>
        <w:spacing w:before="2"/>
      </w:pPr>
    </w:p>
    <w:p w14:paraId="21B046A4">
      <w:pPr>
        <w:pStyle w:val="8"/>
        <w:numPr>
          <w:ilvl w:val="0"/>
          <w:numId w:val="2"/>
        </w:numPr>
        <w:tabs>
          <w:tab w:val="left" w:pos="411"/>
        </w:tabs>
        <w:spacing w:before="0" w:after="0" w:line="237" w:lineRule="auto"/>
        <w:ind w:left="160" w:right="540" w:firstLine="0"/>
        <w:jc w:val="left"/>
        <w:rPr>
          <w:sz w:val="24"/>
        </w:rPr>
      </w:pPr>
      <w:r>
        <w:rPr>
          <w:sz w:val="24"/>
        </w:rPr>
        <w:t>The point on the curve y= x</w:t>
      </w:r>
      <w:r>
        <w:rPr>
          <w:rFonts w:ascii="Cambria Math" w:hAnsi="Cambria Math"/>
          <w:sz w:val="24"/>
        </w:rPr>
        <w:t>²</w:t>
      </w:r>
      <w:r>
        <w:rPr>
          <w:sz w:val="24"/>
        </w:rPr>
        <w:t>, where the rate of change of x-cooridinate is = the</w:t>
      </w:r>
      <w:r>
        <w:rPr>
          <w:spacing w:val="-52"/>
          <w:sz w:val="24"/>
        </w:rPr>
        <w:t xml:space="preserve"> </w:t>
      </w:r>
      <w:r>
        <w:rPr>
          <w:sz w:val="24"/>
        </w:rPr>
        <w:t>rate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change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2"/>
          <w:sz w:val="24"/>
        </w:rPr>
        <w:t xml:space="preserve"> </w:t>
      </w:r>
      <w:r>
        <w:rPr>
          <w:sz w:val="24"/>
        </w:rPr>
        <w:t>Coordinate is</w:t>
      </w:r>
    </w:p>
    <w:p w14:paraId="337EF829">
      <w:pPr>
        <w:pStyle w:val="5"/>
        <w:spacing w:before="4"/>
        <w:rPr>
          <w:sz w:val="18"/>
        </w:rPr>
      </w:pPr>
    </w:p>
    <w:p w14:paraId="4BBC1184">
      <w:pPr>
        <w:spacing w:after="0"/>
        <w:rPr>
          <w:sz w:val="18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61C0C05B">
      <w:pPr>
        <w:spacing w:before="71" w:line="136" w:lineRule="exact"/>
        <w:ind w:left="48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1</w:t>
      </w:r>
    </w:p>
    <w:p w14:paraId="7BA69CBE">
      <w:pPr>
        <w:pStyle w:val="5"/>
        <w:spacing w:line="177" w:lineRule="exact"/>
        <w:ind w:left="160"/>
      </w:pPr>
      <w:r>
        <w:pict>
          <v:rect id="_x0000_s1027" o:spid="_x0000_s1027" o:spt="1" style="position:absolute;left:0pt;margin-left:106.3pt;margin-top:4.5pt;height:0.75pt;width:5pt;mso-position-horizontal-relative:page;z-index:25166028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(a)</w:t>
      </w:r>
    </w:p>
    <w:p w14:paraId="4FFDA321">
      <w:pPr>
        <w:spacing w:before="0" w:line="146" w:lineRule="exact"/>
        <w:ind w:left="48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33D806FD">
      <w:pPr>
        <w:spacing w:before="71" w:line="136" w:lineRule="exact"/>
        <w:ind w:left="486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1</w:t>
      </w:r>
    </w:p>
    <w:p w14:paraId="5762CDFE">
      <w:pPr>
        <w:pStyle w:val="5"/>
        <w:spacing w:line="177" w:lineRule="exact"/>
        <w:ind w:left="161"/>
      </w:pPr>
      <w:r>
        <w:pict>
          <v:rect id="_x0000_s1028" o:spid="_x0000_s1028" o:spt="1" style="position:absolute;left:0pt;margin-left:154.8pt;margin-top:4.5pt;height:0.75pt;width:5pt;mso-position-horizontal-relative:page;z-index:25166131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4D68894E">
      <w:pPr>
        <w:spacing w:before="0" w:line="146" w:lineRule="exact"/>
        <w:ind w:left="486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14:paraId="3E2D5D79">
      <w:pPr>
        <w:pStyle w:val="5"/>
        <w:spacing w:before="144"/>
        <w:ind w:left="160"/>
        <w:rPr>
          <w:rFonts w:ascii="Cambria Math"/>
        </w:rPr>
      </w:pPr>
      <w:r>
        <w:br w:type="column"/>
      </w:r>
      <w:r>
        <w:rPr>
          <w:spacing w:val="-3"/>
          <w:w w:val="105"/>
        </w:rPr>
        <w:t>(c)</w:t>
      </w:r>
      <w:r>
        <w:rPr>
          <w:spacing w:val="-11"/>
          <w:w w:val="105"/>
        </w:rPr>
        <w:t xml:space="preserve"> </w:t>
      </w:r>
      <w:r>
        <w:rPr>
          <w:rFonts w:ascii="Cambria Math"/>
          <w:spacing w:val="-3"/>
          <w:w w:val="105"/>
        </w:rPr>
        <w:t>(</w:t>
      </w:r>
    </w:p>
    <w:p w14:paraId="4D29B5C5">
      <w:pPr>
        <w:pStyle w:val="5"/>
        <w:tabs>
          <w:tab w:val="left" w:pos="642"/>
        </w:tabs>
        <w:spacing w:before="144" w:line="240" w:lineRule="exact"/>
        <w:ind w:left="-38"/>
      </w:pPr>
      <w:r>
        <w:br w:type="column"/>
      </w:r>
      <w:r>
        <w:rPr>
          <w:rFonts w:ascii="Cambria Math"/>
          <w:w w:val="110"/>
          <w:vertAlign w:val="superscript"/>
        </w:rPr>
        <w:t>1</w:t>
      </w:r>
      <w:r>
        <w:rPr>
          <w:rFonts w:ascii="Cambria Math"/>
          <w:spacing w:val="37"/>
          <w:w w:val="110"/>
          <w:vertAlign w:val="baseline"/>
        </w:rPr>
        <w:t xml:space="preserve"> </w:t>
      </w:r>
      <w:r>
        <w:rPr>
          <w:rFonts w:ascii="Cambria Math"/>
          <w:w w:val="110"/>
          <w:vertAlign w:val="superscript"/>
        </w:rPr>
        <w:t>1</w:t>
      </w:r>
      <w:r>
        <w:rPr>
          <w:rFonts w:ascii="Cambria Math"/>
          <w:w w:val="110"/>
          <w:vertAlign w:val="baseline"/>
        </w:rPr>
        <w:t>)</w:t>
      </w:r>
      <w:r>
        <w:rPr>
          <w:rFonts w:ascii="Cambria Math"/>
          <w:w w:val="110"/>
          <w:vertAlign w:val="baseline"/>
        </w:rPr>
        <w:tab/>
      </w:r>
      <w:r>
        <w:rPr>
          <w:vertAlign w:val="baseline"/>
        </w:rPr>
        <w:t>(d)</w:t>
      </w:r>
      <w:r>
        <w:rPr>
          <w:spacing w:val="-1"/>
          <w:vertAlign w:val="baseline"/>
        </w:rPr>
        <w:t xml:space="preserve"> </w:t>
      </w:r>
      <w:r>
        <w:rPr>
          <w:vertAlign w:val="baseline"/>
        </w:rPr>
        <w:t>1,1</w:t>
      </w:r>
    </w:p>
    <w:p w14:paraId="0A97D0E1">
      <w:pPr>
        <w:spacing w:before="0" w:line="146" w:lineRule="exact"/>
        <w:ind w:left="-38" w:right="0" w:firstLine="0"/>
        <w:jc w:val="left"/>
        <w:rPr>
          <w:rFonts w:ascii="Cambria Math"/>
          <w:sz w:val="17"/>
        </w:rPr>
      </w:pPr>
      <w:r>
        <w:pict>
          <v:rect id="_x0000_s1029" o:spid="_x0000_s1029" o:spt="1" style="position:absolute;left:0pt;margin-left:197.05pt;margin-top:-4.3pt;height:0.75pt;width:5pt;mso-position-horizontal-relative:page;z-index:-25163776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30" o:spid="_x0000_s1030" o:spt="1" style="position:absolute;left:0pt;margin-left:206.6pt;margin-top:-4.3pt;height:0.75pt;width:5pt;mso-position-horizontal-relative:page;z-index:-25163776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/>
          <w:w w:val="105"/>
          <w:sz w:val="17"/>
        </w:rPr>
        <w:t>2</w:t>
      </w:r>
      <w:r>
        <w:rPr>
          <w:rFonts w:ascii="Cambria Math"/>
          <w:spacing w:val="13"/>
          <w:w w:val="105"/>
          <w:sz w:val="17"/>
        </w:rPr>
        <w:t xml:space="preserve"> </w:t>
      </w:r>
      <w:r>
        <w:rPr>
          <w:rFonts w:ascii="Cambria Math"/>
          <w:w w:val="105"/>
          <w:sz w:val="17"/>
        </w:rPr>
        <w:t>4</w:t>
      </w:r>
    </w:p>
    <w:p w14:paraId="04C7C4EA">
      <w:pPr>
        <w:spacing w:after="0" w:line="146" w:lineRule="exact"/>
        <w:jc w:val="left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4">
            <w:col w:w="625" w:space="345"/>
            <w:col w:w="625" w:space="125"/>
            <w:col w:w="579" w:space="40"/>
            <w:col w:w="6311"/>
          </w:cols>
        </w:sectPr>
      </w:pPr>
    </w:p>
    <w:p w14:paraId="12A18832">
      <w:pPr>
        <w:pStyle w:val="8"/>
        <w:numPr>
          <w:ilvl w:val="0"/>
          <w:numId w:val="2"/>
        </w:numPr>
        <w:tabs>
          <w:tab w:val="left" w:pos="531"/>
        </w:tabs>
        <w:spacing w:before="58" w:after="0" w:line="240" w:lineRule="auto"/>
        <w:ind w:left="531" w:right="0" w:hanging="371"/>
        <w:jc w:val="left"/>
        <w:rPr>
          <w:rFonts w:ascii="Cambria Math" w:hAnsi="Cambria Math"/>
          <w:sz w:val="24"/>
        </w:rPr>
      </w:pPr>
      <w:r>
        <w:rPr>
          <w:sz w:val="24"/>
        </w:rPr>
        <w:t>if</w:t>
      </w:r>
      <w:r>
        <w:rPr>
          <w:spacing w:val="1"/>
          <w:sz w:val="24"/>
        </w:rPr>
        <w:t xml:space="preserve"> </w:t>
      </w:r>
      <w:r>
        <w:rPr>
          <w:sz w:val="24"/>
        </w:rPr>
        <w:t>x =</w:t>
      </w:r>
      <w:r>
        <w:rPr>
          <w:spacing w:val="-1"/>
          <w:sz w:val="24"/>
        </w:rPr>
        <w:t xml:space="preserve"> </w:t>
      </w:r>
      <w:r>
        <w:rPr>
          <w:sz w:val="24"/>
        </w:rPr>
        <w:t>t</w:t>
      </w:r>
      <w:r>
        <w:rPr>
          <w:rFonts w:ascii="Cambria Math" w:hAnsi="Cambria Math"/>
          <w:sz w:val="24"/>
        </w:rPr>
        <w:t>²</w:t>
      </w:r>
      <w:r>
        <w:rPr>
          <w:rFonts w:ascii="Cambria Math" w:hAnsi="Cambria Math"/>
          <w:spacing w:val="-1"/>
          <w:sz w:val="24"/>
        </w:rPr>
        <w:t xml:space="preserve"> 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y =</w:t>
      </w:r>
      <w:r>
        <w:rPr>
          <w:spacing w:val="-1"/>
          <w:sz w:val="24"/>
        </w:rPr>
        <w:t xml:space="preserve"> </w:t>
      </w:r>
      <w:r>
        <w:rPr>
          <w:sz w:val="24"/>
        </w:rPr>
        <w:t>t</w:t>
      </w:r>
      <w:r>
        <w:rPr>
          <w:rFonts w:ascii="Cambria Math" w:hAnsi="Cambria Math"/>
          <w:sz w:val="24"/>
        </w:rPr>
        <w:t>³</w:t>
      </w:r>
      <w:r>
        <w:rPr>
          <w:rFonts w:ascii="Cambria Math" w:hAnsi="Cambria Math"/>
          <w:spacing w:val="2"/>
          <w:sz w:val="24"/>
        </w:rPr>
        <w:t xml:space="preserve"> </w:t>
      </w:r>
      <w:r>
        <w:rPr>
          <w:rFonts w:ascii="Cambria Math" w:hAnsi="Cambria Math"/>
          <w:sz w:val="24"/>
        </w:rPr>
        <w:t>,</w:t>
      </w:r>
      <w:r>
        <w:rPr>
          <w:rFonts w:ascii="Cambria Math" w:hAnsi="Cambria Math"/>
          <w:spacing w:val="-3"/>
          <w:sz w:val="24"/>
        </w:rPr>
        <w:t xml:space="preserve"> </w:t>
      </w:r>
      <w:r>
        <w:rPr>
          <w:rFonts w:ascii="Cambria Math" w:hAnsi="Cambria Math"/>
          <w:sz w:val="24"/>
        </w:rPr>
        <w:t>then</w:t>
      </w:r>
    </w:p>
    <w:p w14:paraId="4FD3E3F5">
      <w:pPr>
        <w:spacing w:before="0" w:line="122" w:lineRule="exact"/>
        <w:ind w:left="12" w:right="0" w:firstLine="0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rFonts w:ascii="Cambria Math" w:hAnsi="Cambria Math" w:eastAsia="Cambria Math"/>
          <w:w w:val="110"/>
          <w:sz w:val="17"/>
        </w:rPr>
        <w:t>𝑑²𝑦</w:t>
      </w:r>
    </w:p>
    <w:p w14:paraId="40E1B1F7">
      <w:pPr>
        <w:pStyle w:val="5"/>
        <w:spacing w:line="177" w:lineRule="exact"/>
        <w:ind w:left="357"/>
      </w:pPr>
      <w:r>
        <w:pict>
          <v:rect id="_x0000_s1031" o:spid="_x0000_s1031" o:spt="1" style="position:absolute;left:0pt;margin-left:211.1pt;margin-top:4.5pt;height:0.75pt;width:14.5pt;mso-position-horizontal-relative:page;z-index:25166233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is</w:t>
      </w:r>
    </w:p>
    <w:p w14:paraId="230BF699">
      <w:pPr>
        <w:spacing w:before="0" w:line="146" w:lineRule="exact"/>
        <w:ind w:left="17" w:right="0" w:firstLine="0"/>
        <w:jc w:val="left"/>
        <w:rPr>
          <w:rFonts w:ascii="Cambria Math" w:hAnsi="Cambria Math" w:eastAsia="Cambria Math"/>
          <w:sz w:val="17"/>
        </w:rPr>
      </w:pPr>
      <w:r>
        <w:rPr>
          <w:rFonts w:ascii="Cambria Math" w:hAnsi="Cambria Math" w:eastAsia="Cambria Math"/>
          <w:w w:val="105"/>
          <w:sz w:val="17"/>
        </w:rPr>
        <w:t>𝑑𝑥²</w:t>
      </w:r>
    </w:p>
    <w:p w14:paraId="3304475D">
      <w:pPr>
        <w:spacing w:after="0" w:line="146" w:lineRule="exact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2530" w:space="40"/>
            <w:col w:w="6080"/>
          </w:cols>
        </w:sectPr>
      </w:pPr>
    </w:p>
    <w:p w14:paraId="3FDB4573">
      <w:pPr>
        <w:spacing w:before="44" w:line="136" w:lineRule="exact"/>
        <w:ind w:left="52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3A3963FD">
      <w:pPr>
        <w:pStyle w:val="5"/>
        <w:spacing w:line="177" w:lineRule="exact"/>
        <w:ind w:left="160"/>
      </w:pPr>
      <w:r>
        <w:pict>
          <v:rect id="_x0000_s1032" o:spid="_x0000_s1032" o:spt="1" style="position:absolute;left:0pt;margin-left:106.3pt;margin-top:4.5pt;height:0.75pt;width:6.75pt;mso-position-horizontal-relative:page;z-index:25166336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(a)</w:t>
      </w:r>
    </w:p>
    <w:p w14:paraId="42125E84">
      <w:pPr>
        <w:spacing w:before="0" w:line="146" w:lineRule="exact"/>
        <w:ind w:left="50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3D0A4109">
      <w:pPr>
        <w:spacing w:before="117"/>
        <w:ind w:left="160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(b)</w:t>
      </w:r>
    </w:p>
    <w:p w14:paraId="60CA7708">
      <w:pPr>
        <w:spacing w:before="44"/>
        <w:ind w:left="68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3</w:t>
      </w:r>
    </w:p>
    <w:p w14:paraId="1ED3B186">
      <w:pPr>
        <w:pStyle w:val="5"/>
        <w:spacing w:before="3"/>
        <w:rPr>
          <w:rFonts w:ascii="Cambria Math"/>
          <w:sz w:val="2"/>
        </w:rPr>
      </w:pPr>
    </w:p>
    <w:p w14:paraId="49828369">
      <w:pPr>
        <w:pStyle w:val="5"/>
        <w:spacing w:line="20" w:lineRule="exact"/>
        <w:ind w:left="7" w:right="-44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33" o:spid="_x0000_s1033" o:spt="203" style="height:0.75pt;width:9.05pt;" coordsize="181,15">
            <o:lock v:ext="edit"/>
            <v:rect id="_x0000_s1034" o:spid="_x0000_s1034" o:spt="1" style="position:absolute;left:0;top:0;height:15;width:181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32422414">
      <w:pPr>
        <w:spacing w:before="14"/>
        <w:ind w:left="7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4𝑡</w:t>
      </w:r>
    </w:p>
    <w:p w14:paraId="4F0AD4E3">
      <w:pPr>
        <w:spacing w:before="117"/>
        <w:ind w:left="160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(c)</w:t>
      </w:r>
    </w:p>
    <w:p w14:paraId="7A26C7F6">
      <w:pPr>
        <w:spacing w:before="44"/>
        <w:ind w:left="72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3</w:t>
      </w:r>
    </w:p>
    <w:p w14:paraId="6C719B9A">
      <w:pPr>
        <w:pStyle w:val="5"/>
        <w:spacing w:before="3"/>
        <w:rPr>
          <w:rFonts w:ascii="Cambria Math"/>
          <w:sz w:val="2"/>
        </w:rPr>
      </w:pPr>
    </w:p>
    <w:p w14:paraId="46A75121">
      <w:pPr>
        <w:pStyle w:val="5"/>
        <w:spacing w:line="20" w:lineRule="exact"/>
        <w:ind w:left="12" w:right="-44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35" o:spid="_x0000_s1035" o:spt="203" style="height:0.75pt;width:9pt;" coordsize="180,15">
            <o:lock v:ext="edit"/>
            <v:rect id="_x0000_s1036" o:spid="_x0000_s1036" o:spt="1" style="position:absolute;left:0;top:0;height:15;width:180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1A4C6EF2">
      <w:pPr>
        <w:spacing w:before="14"/>
        <w:ind w:left="12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2𝑡</w:t>
      </w:r>
    </w:p>
    <w:p w14:paraId="564287CB">
      <w:pPr>
        <w:spacing w:before="44" w:line="136" w:lineRule="exact"/>
        <w:ind w:left="521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3</w:t>
      </w:r>
    </w:p>
    <w:p w14:paraId="216695AF">
      <w:pPr>
        <w:pStyle w:val="5"/>
        <w:spacing w:line="177" w:lineRule="exact"/>
        <w:ind w:left="160"/>
      </w:pPr>
      <w:r>
        <w:pict>
          <v:rect id="_x0000_s1037" o:spid="_x0000_s1037" o:spt="1" style="position:absolute;left:0pt;margin-left:219.35pt;margin-top:4.5pt;height:0.75pt;width:6.75pt;mso-position-horizontal-relative:page;z-index:25166438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(d)</w:t>
      </w:r>
    </w:p>
    <w:p w14:paraId="23E3DA12">
      <w:pPr>
        <w:spacing w:before="0" w:line="146" w:lineRule="exact"/>
        <w:ind w:left="496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14:paraId="70DE80AF">
      <w:pPr>
        <w:spacing w:after="0" w:line="146" w:lineRule="exact"/>
        <w:jc w:val="left"/>
        <w:rPr>
          <w:rFonts w:ascii="Cambria Math"/>
          <w:sz w:val="17"/>
        </w:rPr>
        <w:sectPr>
          <w:pgSz w:w="11910" w:h="16840"/>
          <w:pgMar w:top="1380" w:right="1620" w:bottom="280" w:left="1640" w:header="720" w:footer="720" w:gutter="0"/>
          <w:cols w:equalWidth="0" w:num="6">
            <w:col w:w="665" w:space="70"/>
            <w:col w:w="434" w:space="40"/>
            <w:col w:w="224" w:space="78"/>
            <w:col w:w="409" w:space="39"/>
            <w:col w:w="228" w:space="79"/>
            <w:col w:w="6384"/>
          </w:cols>
        </w:sectPr>
      </w:pPr>
    </w:p>
    <w:p w14:paraId="0F3DA436">
      <w:pPr>
        <w:pStyle w:val="5"/>
        <w:spacing w:before="1"/>
        <w:rPr>
          <w:rFonts w:ascii="Cambria Math"/>
          <w:sz w:val="17"/>
        </w:rPr>
      </w:pPr>
    </w:p>
    <w:p w14:paraId="7FF9BE0E">
      <w:pPr>
        <w:pStyle w:val="8"/>
        <w:numPr>
          <w:ilvl w:val="0"/>
          <w:numId w:val="4"/>
        </w:numPr>
        <w:tabs>
          <w:tab w:val="left" w:pos="531"/>
        </w:tabs>
        <w:spacing w:before="64" w:after="0" w:line="361" w:lineRule="exact"/>
        <w:ind w:left="531" w:right="0" w:hanging="371"/>
        <w:jc w:val="left"/>
        <w:rPr>
          <w:sz w:val="24"/>
        </w:rPr>
      </w:pPr>
      <w:r>
        <w:rPr>
          <w:spacing w:val="-1"/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value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k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2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function</w:t>
      </w:r>
      <w:r>
        <w:rPr>
          <w:spacing w:val="9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𝑓</w:t>
      </w:r>
      <w:r>
        <w:rPr>
          <w:rFonts w:ascii="Cambria Math" w:hAnsi="Cambria Math" w:eastAsia="Cambria Math"/>
          <w:position w:val="1"/>
          <w:sz w:val="24"/>
        </w:rPr>
        <w:t>(</w:t>
      </w:r>
      <w:r>
        <w:rPr>
          <w:rFonts w:ascii="Cambria Math" w:hAnsi="Cambria Math" w:eastAsia="Cambria Math"/>
          <w:sz w:val="24"/>
        </w:rPr>
        <w:t>𝑥</w:t>
      </w:r>
      <w:r>
        <w:rPr>
          <w:rFonts w:ascii="Cambria Math" w:hAnsi="Cambria Math" w:eastAsia="Cambria Math"/>
          <w:position w:val="1"/>
          <w:sz w:val="24"/>
        </w:rPr>
        <w:t>)</w:t>
      </w:r>
      <w:r>
        <w:rPr>
          <w:rFonts w:ascii="Cambria Math" w:hAnsi="Cambria Math" w:eastAsia="Cambria Math"/>
          <w:spacing w:val="13"/>
          <w:position w:val="1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=</w:t>
      </w:r>
      <w:r>
        <w:rPr>
          <w:rFonts w:ascii="Cambria Math" w:hAnsi="Cambria Math" w:eastAsia="Cambria Math"/>
          <w:spacing w:val="13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{</w:t>
      </w:r>
      <w:r>
        <w:rPr>
          <w:rFonts w:ascii="Cambria Math" w:hAnsi="Cambria Math" w:eastAsia="Cambria Math"/>
          <w:position w:val="14"/>
          <w:sz w:val="24"/>
        </w:rPr>
        <w:t>𝑥²,</w:t>
      </w:r>
      <w:r>
        <w:rPr>
          <w:rFonts w:ascii="Cambria Math" w:hAnsi="Cambria Math" w:eastAsia="Cambria Math"/>
          <w:spacing w:val="-18"/>
          <w:position w:val="14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24"/>
        </w:rPr>
        <w:t>𝑖𝑓</w:t>
      </w:r>
      <w:r>
        <w:rPr>
          <w:rFonts w:ascii="Cambria Math" w:hAnsi="Cambria Math" w:eastAsia="Cambria Math"/>
          <w:spacing w:val="13"/>
          <w:position w:val="14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24"/>
        </w:rPr>
        <w:t>𝑥</w:t>
      </w:r>
      <w:r>
        <w:rPr>
          <w:rFonts w:ascii="Cambria Math" w:hAnsi="Cambria Math" w:eastAsia="Cambria Math"/>
          <w:spacing w:val="14"/>
          <w:position w:val="14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24"/>
        </w:rPr>
        <w:t>&gt;</w:t>
      </w:r>
      <w:r>
        <w:rPr>
          <w:rFonts w:ascii="Cambria Math" w:hAnsi="Cambria Math" w:eastAsia="Cambria Math"/>
          <w:spacing w:val="12"/>
          <w:position w:val="14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24"/>
        </w:rPr>
        <w:t>0</w:t>
      </w:r>
      <w:r>
        <w:rPr>
          <w:rFonts w:ascii="Cambria Math" w:hAnsi="Cambria Math" w:eastAsia="Cambria Math"/>
          <w:spacing w:val="5"/>
          <w:position w:val="14"/>
          <w:sz w:val="24"/>
        </w:rPr>
        <w:t xml:space="preserve"> </w:t>
      </w:r>
      <w:r>
        <w:rPr>
          <w:sz w:val="24"/>
        </w:rPr>
        <w:t>,</w:t>
      </w:r>
    </w:p>
    <w:p w14:paraId="06BE7DC8">
      <w:pPr>
        <w:pStyle w:val="5"/>
        <w:spacing w:line="210" w:lineRule="exact"/>
        <w:ind w:left="5057"/>
        <w:rPr>
          <w:rFonts w:ascii="Cambria Math" w:eastAsia="Cambria Math"/>
        </w:rPr>
      </w:pPr>
      <w:r>
        <w:rPr>
          <w:rFonts w:ascii="Cambria Math" w:eastAsia="Cambria Math"/>
        </w:rPr>
        <w:t>𝑘𝑥,</w:t>
      </w:r>
      <w:r>
        <w:rPr>
          <w:rFonts w:ascii="Cambria Math" w:eastAsia="Cambria Math"/>
          <w:spacing w:val="-13"/>
        </w:rPr>
        <w:t xml:space="preserve"> </w:t>
      </w:r>
      <w:r>
        <w:rPr>
          <w:rFonts w:ascii="Cambria Math" w:eastAsia="Cambria Math"/>
        </w:rPr>
        <w:t>𝑖𝑓</w:t>
      </w:r>
      <w:r>
        <w:rPr>
          <w:rFonts w:ascii="Cambria Math" w:eastAsia="Cambria Math"/>
          <w:spacing w:val="11"/>
        </w:rPr>
        <w:t xml:space="preserve"> </w:t>
      </w:r>
      <w:r>
        <w:rPr>
          <w:rFonts w:ascii="Cambria Math" w:eastAsia="Cambria Math"/>
        </w:rPr>
        <w:t>𝑥</w:t>
      </w:r>
      <w:r>
        <w:rPr>
          <w:rFonts w:ascii="Cambria Math" w:eastAsia="Cambria Math"/>
          <w:spacing w:val="20"/>
        </w:rPr>
        <w:t xml:space="preserve"> </w:t>
      </w:r>
      <w:r>
        <w:rPr>
          <w:rFonts w:ascii="Cambria Math" w:eastAsia="Cambria Math"/>
        </w:rPr>
        <w:t>&lt;</w:t>
      </w:r>
      <w:r>
        <w:rPr>
          <w:rFonts w:ascii="Cambria Math" w:eastAsia="Cambria Math"/>
          <w:spacing w:val="13"/>
        </w:rPr>
        <w:t xml:space="preserve"> </w:t>
      </w:r>
      <w:r>
        <w:rPr>
          <w:rFonts w:ascii="Cambria Math" w:eastAsia="Cambria Math"/>
        </w:rPr>
        <w:t>0</w:t>
      </w:r>
    </w:p>
    <w:p w14:paraId="1456B8A2">
      <w:pPr>
        <w:pStyle w:val="5"/>
        <w:spacing w:before="3"/>
        <w:ind w:left="215"/>
      </w:pPr>
      <w:r>
        <w:t>is</w:t>
      </w:r>
      <w:r>
        <w:rPr>
          <w:spacing w:val="-1"/>
        </w:rPr>
        <w:t xml:space="preserve"> </w:t>
      </w:r>
      <w:r>
        <w:t>continuous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0</w:t>
      </w:r>
      <w:r>
        <w:rPr>
          <w:spacing w:val="-4"/>
        </w:rPr>
        <w:t xml:space="preserve"> </w:t>
      </w:r>
      <w:r>
        <w:t>is</w:t>
      </w:r>
    </w:p>
    <w:p w14:paraId="3F34A7B0">
      <w:pPr>
        <w:pStyle w:val="5"/>
        <w:spacing w:before="11"/>
        <w:rPr>
          <w:sz w:val="23"/>
        </w:rPr>
      </w:pPr>
    </w:p>
    <w:p w14:paraId="6C5B5584">
      <w:pPr>
        <w:pStyle w:val="8"/>
        <w:numPr>
          <w:ilvl w:val="0"/>
          <w:numId w:val="5"/>
        </w:numPr>
        <w:tabs>
          <w:tab w:val="left" w:pos="486"/>
        </w:tabs>
        <w:spacing w:before="0" w:after="0" w:line="240" w:lineRule="auto"/>
        <w:ind w:left="486" w:right="0" w:hanging="326"/>
        <w:jc w:val="left"/>
        <w:rPr>
          <w:sz w:val="24"/>
        </w:rPr>
      </w:pPr>
      <w:r>
        <w:rPr>
          <w:sz w:val="24"/>
        </w:rPr>
        <w:t>0</w:t>
      </w:r>
    </w:p>
    <w:p w14:paraId="46290826">
      <w:pPr>
        <w:pStyle w:val="5"/>
        <w:spacing w:before="11"/>
        <w:rPr>
          <w:sz w:val="23"/>
        </w:rPr>
      </w:pPr>
    </w:p>
    <w:p w14:paraId="01BAC881">
      <w:pPr>
        <w:pStyle w:val="8"/>
        <w:numPr>
          <w:ilvl w:val="0"/>
          <w:numId w:val="5"/>
        </w:numPr>
        <w:tabs>
          <w:tab w:val="left" w:pos="491"/>
        </w:tabs>
        <w:spacing w:before="0" w:after="0" w:line="240" w:lineRule="auto"/>
        <w:ind w:left="490" w:right="0" w:hanging="331"/>
        <w:jc w:val="left"/>
        <w:rPr>
          <w:sz w:val="24"/>
        </w:rPr>
      </w:pPr>
      <w:r>
        <w:rPr>
          <w:sz w:val="24"/>
        </w:rPr>
        <w:t>1</w:t>
      </w:r>
    </w:p>
    <w:p w14:paraId="432F30DE">
      <w:pPr>
        <w:pStyle w:val="5"/>
      </w:pPr>
    </w:p>
    <w:p w14:paraId="777A9119">
      <w:pPr>
        <w:pStyle w:val="8"/>
        <w:numPr>
          <w:ilvl w:val="0"/>
          <w:numId w:val="5"/>
        </w:numPr>
        <w:tabs>
          <w:tab w:val="left" w:pos="466"/>
        </w:tabs>
        <w:spacing w:before="0" w:after="0" w:line="240" w:lineRule="auto"/>
        <w:ind w:left="466" w:right="0" w:hanging="306"/>
        <w:jc w:val="left"/>
        <w:rPr>
          <w:sz w:val="24"/>
        </w:rPr>
      </w:pPr>
      <w:r>
        <w:rPr>
          <w:sz w:val="24"/>
        </w:rPr>
        <w:t>-1</w:t>
      </w:r>
    </w:p>
    <w:p w14:paraId="1D9AC452">
      <w:pPr>
        <w:pStyle w:val="5"/>
        <w:spacing w:before="11"/>
        <w:rPr>
          <w:sz w:val="23"/>
        </w:rPr>
      </w:pPr>
    </w:p>
    <w:p w14:paraId="24CE93AA">
      <w:pPr>
        <w:pStyle w:val="8"/>
        <w:numPr>
          <w:ilvl w:val="0"/>
          <w:numId w:val="5"/>
        </w:numPr>
        <w:tabs>
          <w:tab w:val="left" w:pos="491"/>
        </w:tabs>
        <w:spacing w:before="0" w:after="0" w:line="240" w:lineRule="auto"/>
        <w:ind w:left="490" w:right="0" w:hanging="331"/>
        <w:jc w:val="left"/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values</w:t>
      </w:r>
      <w:r>
        <w:rPr>
          <w:spacing w:val="1"/>
          <w:sz w:val="24"/>
        </w:rPr>
        <w:t xml:space="preserve"> </w:t>
      </w:r>
      <w:r>
        <w:rPr>
          <w:sz w:val="24"/>
        </w:rPr>
        <w:t>of k</w:t>
      </w:r>
    </w:p>
    <w:p w14:paraId="30B2B80D">
      <w:pPr>
        <w:pStyle w:val="5"/>
        <w:spacing w:before="6"/>
        <w:rPr>
          <w:sz w:val="19"/>
        </w:rPr>
      </w:pPr>
    </w:p>
    <w:p w14:paraId="61298DAF">
      <w:pPr>
        <w:spacing w:after="0"/>
        <w:rPr>
          <w:sz w:val="19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7120E48F">
      <w:pPr>
        <w:pStyle w:val="8"/>
        <w:numPr>
          <w:ilvl w:val="0"/>
          <w:numId w:val="4"/>
        </w:numPr>
        <w:tabs>
          <w:tab w:val="left" w:pos="516"/>
        </w:tabs>
        <w:spacing w:before="145" w:after="0" w:line="240" w:lineRule="auto"/>
        <w:ind w:left="516" w:right="0" w:hanging="356"/>
        <w:jc w:val="left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3"/>
          <w:sz w:val="24"/>
        </w:rPr>
        <w:t xml:space="preserve"> </w:t>
      </w:r>
      <w:r>
        <w:rPr>
          <w:sz w:val="24"/>
        </w:rPr>
        <w:t>log</w:t>
      </w:r>
      <w:r>
        <w:rPr>
          <w:spacing w:val="-1"/>
          <w:sz w:val="24"/>
        </w:rPr>
        <w:t xml:space="preserve"> </w:t>
      </w:r>
      <w:r>
        <w:rPr>
          <w:sz w:val="24"/>
        </w:rPr>
        <w:t>x,</w:t>
      </w:r>
      <w:r>
        <w:rPr>
          <w:spacing w:val="-3"/>
          <w:sz w:val="24"/>
        </w:rPr>
        <w:t xml:space="preserve"> </w:t>
      </w:r>
      <w:r>
        <w:rPr>
          <w:sz w:val="24"/>
        </w:rPr>
        <w:t>then</w:t>
      </w:r>
    </w:p>
    <w:p w14:paraId="541830FD">
      <w:pPr>
        <w:spacing w:before="71" w:line="136" w:lineRule="exact"/>
        <w:ind w:left="66" w:right="0" w:firstLine="0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rFonts w:ascii="Cambria Math" w:hAnsi="Cambria Math" w:eastAsia="Cambria Math"/>
          <w:w w:val="110"/>
          <w:sz w:val="17"/>
        </w:rPr>
        <w:t>𝑑²𝑦</w:t>
      </w:r>
    </w:p>
    <w:p w14:paraId="0790B606">
      <w:pPr>
        <w:pStyle w:val="5"/>
        <w:spacing w:line="177" w:lineRule="exact"/>
        <w:ind w:left="467"/>
      </w:pPr>
      <w:r>
        <w:pict>
          <v:rect id="_x0000_s1038" o:spid="_x0000_s1038" o:spt="1" style="position:absolute;left:0pt;margin-left:190.55pt;margin-top:4.5pt;height:0.75pt;width:14.5pt;mso-position-horizontal-relative:page;z-index:25166438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is</w:t>
      </w:r>
    </w:p>
    <w:p w14:paraId="38FA1E6D">
      <w:pPr>
        <w:spacing w:before="0" w:line="146" w:lineRule="exact"/>
        <w:ind w:left="71" w:right="0" w:firstLine="0"/>
        <w:jc w:val="left"/>
        <w:rPr>
          <w:rFonts w:ascii="Cambria Math" w:hAnsi="Cambria Math" w:eastAsia="Cambria Math"/>
          <w:sz w:val="17"/>
        </w:rPr>
      </w:pPr>
      <w:r>
        <w:rPr>
          <w:rFonts w:ascii="Cambria Math" w:hAnsi="Cambria Math" w:eastAsia="Cambria Math"/>
          <w:w w:val="105"/>
          <w:sz w:val="17"/>
        </w:rPr>
        <w:t>𝑑𝑥²</w:t>
      </w:r>
    </w:p>
    <w:p w14:paraId="4E2C2C52">
      <w:pPr>
        <w:spacing w:after="0" w:line="146" w:lineRule="exact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2065" w:space="40"/>
            <w:col w:w="6545"/>
          </w:cols>
        </w:sectPr>
      </w:pPr>
    </w:p>
    <w:p w14:paraId="2E834B84">
      <w:pPr>
        <w:pStyle w:val="5"/>
        <w:spacing w:before="6"/>
        <w:rPr>
          <w:rFonts w:ascii="Cambria Math"/>
          <w:sz w:val="14"/>
        </w:rPr>
      </w:pPr>
    </w:p>
    <w:p w14:paraId="72508838">
      <w:pPr>
        <w:spacing w:after="0"/>
        <w:rPr>
          <w:rFonts w:ascii="Cambria Math"/>
          <w:sz w:val="14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508064A6">
      <w:pPr>
        <w:pStyle w:val="5"/>
        <w:spacing w:before="144"/>
        <w:ind w:left="160"/>
      </w:pPr>
      <w:r>
        <w:t>(a)</w:t>
      </w:r>
      <w:r>
        <w:rPr>
          <w:spacing w:val="-10"/>
        </w:rPr>
        <w:t xml:space="preserve"> </w:t>
      </w:r>
      <w:r>
        <w:t>-</w:t>
      </w:r>
    </w:p>
    <w:p w14:paraId="4A9A3BB0">
      <w:pPr>
        <w:spacing w:before="71"/>
        <w:ind w:left="41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1</w:t>
      </w:r>
    </w:p>
    <w:p w14:paraId="698A1974">
      <w:pPr>
        <w:pStyle w:val="5"/>
        <w:spacing w:before="4"/>
        <w:rPr>
          <w:rFonts w:ascii="Cambria Math"/>
          <w:sz w:val="2"/>
        </w:rPr>
      </w:pPr>
    </w:p>
    <w:p w14:paraId="179C0F49">
      <w:pPr>
        <w:pStyle w:val="5"/>
        <w:spacing w:line="20" w:lineRule="exact"/>
        <w:ind w:left="6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39" o:spid="_x0000_s1039" o:spt="203" style="height:0.75pt;width:8.5pt;" coordsize="170,15">
            <o:lock v:ext="edit"/>
            <v:rect id="_x0000_s1040" o:spid="_x0000_s1040" o:spt="1" style="position:absolute;left:0;top:0;height:15;width:170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0E90A4A2">
      <w:pPr>
        <w:spacing w:before="13"/>
        <w:ind w:left="6" w:right="0" w:firstLine="0"/>
        <w:jc w:val="left"/>
        <w:rPr>
          <w:rFonts w:ascii="Cambria Math" w:hAnsi="Cambria Math" w:eastAsia="Cambria Math"/>
          <w:sz w:val="17"/>
        </w:rPr>
      </w:pPr>
      <w:r>
        <w:rPr>
          <w:rFonts w:ascii="Cambria Math" w:hAnsi="Cambria Math" w:eastAsia="Cambria Math"/>
          <w:w w:val="105"/>
          <w:sz w:val="17"/>
        </w:rPr>
        <w:t>𝑥²</w:t>
      </w:r>
    </w:p>
    <w:p w14:paraId="570B3A2B">
      <w:pPr>
        <w:spacing w:after="0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555" w:space="40"/>
            <w:col w:w="8055"/>
          </w:cols>
        </w:sectPr>
      </w:pPr>
    </w:p>
    <w:p w14:paraId="54FC9B37">
      <w:pPr>
        <w:pStyle w:val="5"/>
        <w:spacing w:before="1"/>
        <w:rPr>
          <w:rFonts w:ascii="Cambria Math"/>
          <w:sz w:val="14"/>
        </w:rPr>
      </w:pPr>
    </w:p>
    <w:p w14:paraId="099BA7E9">
      <w:pPr>
        <w:spacing w:before="71" w:line="136" w:lineRule="exact"/>
        <w:ind w:left="55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1</w:t>
      </w:r>
    </w:p>
    <w:p w14:paraId="45ECA0DE">
      <w:pPr>
        <w:pStyle w:val="5"/>
        <w:spacing w:line="177" w:lineRule="exact"/>
        <w:ind w:left="160"/>
      </w:pPr>
      <w:r>
        <w:pict>
          <v:rect id="_x0000_s1041" o:spid="_x0000_s1041" o:spt="1" style="position:absolute;left:0pt;margin-left:109.8pt;margin-top:4.5pt;height:0.75pt;width:5.25pt;mso-position-horizontal-relative:page;z-index:25166540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612246C0">
      <w:pPr>
        <w:spacing w:before="0" w:line="146" w:lineRule="exact"/>
        <w:ind w:left="555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𝑥</w:t>
      </w:r>
    </w:p>
    <w:p w14:paraId="448F6C87">
      <w:pPr>
        <w:pStyle w:val="5"/>
        <w:spacing w:before="8"/>
        <w:rPr>
          <w:rFonts w:ascii="Cambria Math"/>
          <w:sz w:val="17"/>
        </w:rPr>
      </w:pPr>
    </w:p>
    <w:p w14:paraId="0B6CAE9E">
      <w:pPr>
        <w:pStyle w:val="8"/>
        <w:numPr>
          <w:ilvl w:val="0"/>
          <w:numId w:val="6"/>
        </w:numPr>
        <w:tabs>
          <w:tab w:val="left" w:pos="466"/>
        </w:tabs>
        <w:spacing w:before="52" w:after="0" w:line="240" w:lineRule="auto"/>
        <w:ind w:left="465" w:right="0" w:hanging="306"/>
        <w:jc w:val="left"/>
        <w:rPr>
          <w:sz w:val="24"/>
        </w:rPr>
      </w:pPr>
      <w:r>
        <w:rPr>
          <w:sz w:val="24"/>
        </w:rPr>
        <w:t>1</w:t>
      </w:r>
    </w:p>
    <w:p w14:paraId="673604BB">
      <w:pPr>
        <w:pStyle w:val="5"/>
        <w:spacing w:before="11"/>
        <w:rPr>
          <w:sz w:val="23"/>
        </w:rPr>
      </w:pPr>
    </w:p>
    <w:p w14:paraId="47A296F2">
      <w:pPr>
        <w:pStyle w:val="8"/>
        <w:numPr>
          <w:ilvl w:val="0"/>
          <w:numId w:val="6"/>
        </w:numPr>
        <w:tabs>
          <w:tab w:val="left" w:pos="491"/>
        </w:tabs>
        <w:spacing w:before="0" w:after="0" w:line="240" w:lineRule="auto"/>
        <w:ind w:left="490" w:right="0" w:hanging="331"/>
        <w:jc w:val="left"/>
        <w:rPr>
          <w:sz w:val="24"/>
        </w:rPr>
      </w:pPr>
      <w:r>
        <w:rPr>
          <w:sz w:val="24"/>
        </w:rPr>
        <w:t>x</w:t>
      </w:r>
    </w:p>
    <w:p w14:paraId="4A4285A9">
      <w:pPr>
        <w:pStyle w:val="5"/>
        <w:spacing w:before="11"/>
        <w:rPr>
          <w:sz w:val="23"/>
        </w:rPr>
      </w:pPr>
    </w:p>
    <w:p w14:paraId="15AB5822">
      <w:pPr>
        <w:pStyle w:val="5"/>
        <w:spacing w:line="242" w:lineRule="auto"/>
        <w:ind w:left="160" w:right="1257"/>
      </w:pPr>
      <w:r>
        <w:t>13 . The possible number which exceeds its</w:t>
      </w:r>
      <w:r>
        <w:rPr>
          <w:spacing w:val="1"/>
        </w:rPr>
        <w:t xml:space="preserve"> </w:t>
      </w:r>
      <w:r>
        <w:t>square by the greatest</w:t>
      </w:r>
      <w:r>
        <w:rPr>
          <w:spacing w:val="-52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number</w:t>
      </w:r>
      <w:r>
        <w:rPr>
          <w:spacing w:val="3"/>
        </w:rPr>
        <w:t xml:space="preserve"> </w:t>
      </w:r>
      <w:r>
        <w:t>is</w:t>
      </w:r>
    </w:p>
    <w:p w14:paraId="312133C6">
      <w:pPr>
        <w:pStyle w:val="5"/>
        <w:spacing w:before="5"/>
        <w:rPr>
          <w:sz w:val="16"/>
        </w:rPr>
      </w:pPr>
    </w:p>
    <w:p w14:paraId="74CE1E53">
      <w:pPr>
        <w:spacing w:before="71" w:line="136" w:lineRule="exact"/>
        <w:ind w:left="47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1</w:t>
      </w:r>
    </w:p>
    <w:p w14:paraId="57034CDD">
      <w:pPr>
        <w:pStyle w:val="5"/>
        <w:spacing w:line="177" w:lineRule="exact"/>
        <w:ind w:left="160"/>
      </w:pPr>
      <w:r>
        <w:pict>
          <v:rect id="_x0000_s1042" o:spid="_x0000_s1042" o:spt="1" style="position:absolute;left:0pt;margin-left:105.8pt;margin-top:4.5pt;height:0.75pt;width:5pt;mso-position-horizontal-relative:page;z-index:25166540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(a)</w:t>
      </w:r>
    </w:p>
    <w:p w14:paraId="75EBF446">
      <w:pPr>
        <w:spacing w:before="0" w:line="146" w:lineRule="exact"/>
        <w:ind w:left="47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14:paraId="03C7E27A">
      <w:pPr>
        <w:pStyle w:val="5"/>
        <w:rPr>
          <w:rFonts w:ascii="Cambria Math"/>
          <w:sz w:val="14"/>
        </w:rPr>
      </w:pPr>
    </w:p>
    <w:p w14:paraId="072BF577">
      <w:pPr>
        <w:spacing w:before="71" w:line="136" w:lineRule="exact"/>
        <w:ind w:left="43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1</w:t>
      </w:r>
    </w:p>
    <w:p w14:paraId="21AB848D">
      <w:pPr>
        <w:pStyle w:val="5"/>
        <w:spacing w:line="177" w:lineRule="exact"/>
        <w:ind w:left="160"/>
      </w:pPr>
      <w:r>
        <w:pict>
          <v:rect id="_x0000_s1043" o:spid="_x0000_s1043" o:spt="1" style="position:absolute;left:0pt;margin-left:103.55pt;margin-top:4.5pt;height:0.75pt;width:5pt;mso-position-horizontal-relative:page;z-index:25166643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09EBDE65">
      <w:pPr>
        <w:spacing w:before="0" w:line="146" w:lineRule="exact"/>
        <w:ind w:left="43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4D4FAE34">
      <w:pPr>
        <w:pStyle w:val="5"/>
        <w:spacing w:before="6"/>
        <w:rPr>
          <w:rFonts w:ascii="Cambria Math"/>
          <w:sz w:val="14"/>
        </w:rPr>
      </w:pPr>
    </w:p>
    <w:p w14:paraId="162BDACC">
      <w:pPr>
        <w:spacing w:before="71" w:line="136" w:lineRule="exact"/>
        <w:ind w:left="46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06C8B810">
      <w:pPr>
        <w:pStyle w:val="5"/>
        <w:spacing w:line="177" w:lineRule="exact"/>
        <w:ind w:left="160"/>
      </w:pPr>
      <w:r>
        <w:pict>
          <v:rect id="_x0000_s1044" o:spid="_x0000_s1044" o:spt="1" style="position:absolute;left:0pt;margin-left:105.05pt;margin-top:4.5pt;height:0.75pt;width:5pt;mso-position-horizontal-relative:page;z-index:25166643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(c)</w:t>
      </w:r>
    </w:p>
    <w:p w14:paraId="495561B1">
      <w:pPr>
        <w:spacing w:before="0" w:line="146" w:lineRule="exact"/>
        <w:ind w:left="46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4</w:t>
      </w:r>
    </w:p>
    <w:p w14:paraId="5A7A49C3">
      <w:pPr>
        <w:pStyle w:val="5"/>
        <w:spacing w:before="1"/>
        <w:rPr>
          <w:rFonts w:ascii="Cambria Math"/>
          <w:sz w:val="14"/>
        </w:rPr>
      </w:pPr>
    </w:p>
    <w:p w14:paraId="2AA46DBB">
      <w:pPr>
        <w:spacing w:before="71" w:line="136" w:lineRule="exact"/>
        <w:ind w:left="48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701F5DEE">
      <w:pPr>
        <w:pStyle w:val="5"/>
        <w:spacing w:line="177" w:lineRule="exact"/>
        <w:ind w:left="160"/>
      </w:pPr>
      <w:r>
        <w:pict>
          <v:rect id="_x0000_s1045" o:spid="_x0000_s1045" o:spt="1" style="position:absolute;left:0pt;margin-left:106.3pt;margin-top:4.5pt;height:0.75pt;width:5pt;mso-position-horizontal-relative:page;z-index:25166745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(d)</w:t>
      </w:r>
    </w:p>
    <w:p w14:paraId="7A0A54DC">
      <w:pPr>
        <w:spacing w:before="0" w:line="146" w:lineRule="exact"/>
        <w:ind w:left="48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625E8BE2">
      <w:pPr>
        <w:pStyle w:val="5"/>
        <w:spacing w:before="8"/>
        <w:rPr>
          <w:rFonts w:ascii="Cambria Math"/>
          <w:sz w:val="16"/>
        </w:rPr>
      </w:pPr>
    </w:p>
    <w:p w14:paraId="2956CD4C">
      <w:pPr>
        <w:pStyle w:val="5"/>
        <w:spacing w:before="59"/>
        <w:ind w:left="160"/>
      </w:pPr>
      <w:r>
        <w:pict>
          <v:rect id="_x0000_s1046" o:spid="_x0000_s1046" o:spt="1" style="position:absolute;left:0pt;margin-left:203.3pt;margin-top:42.85pt;height:0.75pt;width:17pt;mso-position-horizontal-relative:page;z-index:-25163571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14.</w:t>
      </w:r>
      <w:r>
        <w:rPr>
          <w:spacing w:val="11"/>
        </w:rPr>
        <w:t xml:space="preserve"> </w:t>
      </w:r>
      <w:r>
        <w:t xml:space="preserve">If </w:t>
      </w:r>
      <w:r>
        <w:rPr>
          <w:rFonts w:ascii="Cambria Math" w:hAnsi="Cambria Math"/>
        </w:rPr>
        <w:t>ѳ</w:t>
      </w:r>
      <w:r>
        <w:rPr>
          <w:rFonts w:ascii="Cambria Math" w:hAnsi="Cambria Math"/>
          <w:spacing w:val="-2"/>
        </w:rPr>
        <w:t xml:space="preserve"> </w:t>
      </w:r>
      <w:r>
        <w:t>=sinˉ¹</w:t>
      </w:r>
      <w:r>
        <w:rPr>
          <w:spacing w:val="48"/>
        </w:rPr>
        <w:t xml:space="preserve"> </w:t>
      </w:r>
      <w:r>
        <w:rPr>
          <w:rFonts w:ascii="Cambria Math" w:hAnsi="Cambria Math"/>
        </w:rPr>
        <w:t>{</w:t>
      </w:r>
      <w:r>
        <w:t>sin</w:t>
      </w:r>
      <w:r>
        <w:rPr>
          <w:spacing w:val="-3"/>
        </w:rPr>
        <w:t xml:space="preserve"> </w:t>
      </w:r>
      <w:r>
        <w:t>(-600°)</w:t>
      </w:r>
      <w:r>
        <w:rPr>
          <w:spacing w:val="1"/>
        </w:rPr>
        <w:t xml:space="preserve"> </w:t>
      </w:r>
      <w:r>
        <w:t>},</w:t>
      </w:r>
      <w:r>
        <w:rPr>
          <w:spacing w:val="-3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one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value</w:t>
      </w:r>
      <w:r>
        <w:rPr>
          <w:spacing w:val="-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rFonts w:ascii="Cambria Math" w:hAnsi="Cambria Math"/>
        </w:rPr>
        <w:t>ѳ</w:t>
      </w:r>
      <w:r>
        <w:rPr>
          <w:rFonts w:ascii="Cambria Math" w:hAnsi="Cambria Math"/>
          <w:spacing w:val="-1"/>
        </w:rPr>
        <w:t xml:space="preserve"> </w:t>
      </w:r>
      <w:r>
        <w:t>is</w:t>
      </w:r>
    </w:p>
    <w:p w14:paraId="5FE34AD4">
      <w:pPr>
        <w:pStyle w:val="5"/>
        <w:rPr>
          <w:sz w:val="17"/>
        </w:rPr>
      </w:pPr>
    </w:p>
    <w:p w14:paraId="5FF88625">
      <w:pPr>
        <w:spacing w:after="0"/>
        <w:rPr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40776E62">
      <w:pPr>
        <w:spacing w:before="71" w:line="136" w:lineRule="exact"/>
        <w:ind w:left="485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𝜋</w:t>
      </w:r>
    </w:p>
    <w:p w14:paraId="2B066215">
      <w:pPr>
        <w:pStyle w:val="5"/>
        <w:spacing w:line="177" w:lineRule="exact"/>
        <w:ind w:left="160"/>
      </w:pPr>
      <w:r>
        <w:pict>
          <v:rect id="_x0000_s1047" o:spid="_x0000_s1047" o:spt="1" style="position:absolute;left:0pt;margin-left:106.3pt;margin-top:4.5pt;height:0.75pt;width:5.75pt;mso-position-horizontal-relative:page;z-index:25166745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(a)</w:t>
      </w:r>
    </w:p>
    <w:p w14:paraId="50B7B46F">
      <w:pPr>
        <w:spacing w:before="0" w:line="146" w:lineRule="exact"/>
        <w:ind w:left="49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65D269FF">
      <w:pPr>
        <w:spacing w:before="71" w:line="136" w:lineRule="exact"/>
        <w:ind w:left="481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10"/>
          <w:sz w:val="17"/>
        </w:rPr>
        <w:t>𝜋</w:t>
      </w:r>
    </w:p>
    <w:p w14:paraId="41FA7D76">
      <w:pPr>
        <w:pStyle w:val="5"/>
        <w:spacing w:line="177" w:lineRule="exact"/>
        <w:ind w:left="160"/>
      </w:pPr>
      <w:r>
        <w:pict>
          <v:rect id="_x0000_s1048" o:spid="_x0000_s1048" o:spt="1" style="position:absolute;left:0pt;margin-left:141.8pt;margin-top:4.5pt;height:0.75pt;width:5.75pt;mso-position-horizontal-relative:page;z-index:25166848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1489A9AF">
      <w:pPr>
        <w:spacing w:before="0" w:line="146" w:lineRule="exact"/>
        <w:ind w:left="486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68807C17">
      <w:pPr>
        <w:spacing w:before="144"/>
        <w:ind w:left="73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(c)</w:t>
      </w:r>
    </w:p>
    <w:p w14:paraId="2828A35D">
      <w:pPr>
        <w:spacing w:before="71"/>
        <w:ind w:left="12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05"/>
          <w:sz w:val="17"/>
        </w:rPr>
        <w:t>2𝜋</w:t>
      </w:r>
    </w:p>
    <w:p w14:paraId="16D8D358">
      <w:pPr>
        <w:pStyle w:val="5"/>
        <w:spacing w:before="4"/>
        <w:rPr>
          <w:rFonts w:ascii="Cambria Math"/>
          <w:sz w:val="2"/>
        </w:rPr>
      </w:pPr>
    </w:p>
    <w:p w14:paraId="4862DCB4">
      <w:pPr>
        <w:pStyle w:val="5"/>
        <w:spacing w:line="20" w:lineRule="exact"/>
        <w:ind w:left="12" w:right="-72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49" o:spid="_x0000_s1049" o:spt="203" style="height:0.75pt;width:10.75pt;" coordsize="215,15">
            <o:lock v:ext="edit"/>
            <v:rect id="_x0000_s1050" o:spid="_x0000_s1050" o:spt="1" style="position:absolute;left:0;top:0;height:15;width:2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0126C281">
      <w:pPr>
        <w:spacing w:before="13"/>
        <w:ind w:left="67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5217101F">
      <w:pPr>
        <w:spacing w:before="144"/>
        <w:ind w:left="127" w:right="0" w:firstLine="0"/>
        <w:jc w:val="left"/>
        <w:rPr>
          <w:sz w:val="24"/>
        </w:rPr>
      </w:pPr>
      <w:r>
        <w:br w:type="column"/>
      </w:r>
      <w:r>
        <w:rPr>
          <w:sz w:val="24"/>
        </w:rPr>
        <w:t>(d)</w:t>
      </w:r>
    </w:p>
    <w:p w14:paraId="1FA9827E">
      <w:pPr>
        <w:spacing w:before="71" w:line="312" w:lineRule="auto"/>
        <w:ind w:left="132" w:right="5867" w:hanging="121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rFonts w:ascii="Cambria Math" w:hAnsi="Cambria Math" w:eastAsia="Cambria Math"/>
          <w:w w:val="105"/>
          <w:sz w:val="17"/>
        </w:rPr>
        <w:t>−2𝜋</w:t>
      </w:r>
      <w:r>
        <w:rPr>
          <w:rFonts w:ascii="Cambria Math" w:hAnsi="Cambria Math" w:eastAsia="Cambria Math"/>
          <w:spacing w:val="-37"/>
          <w:w w:val="105"/>
          <w:sz w:val="17"/>
        </w:rPr>
        <w:t xml:space="preserve"> </w:t>
      </w:r>
      <w:r>
        <w:rPr>
          <w:rFonts w:ascii="Cambria Math" w:hAnsi="Cambria Math" w:eastAsia="Cambria Math"/>
          <w:w w:val="105"/>
          <w:sz w:val="17"/>
        </w:rPr>
        <w:t>3</w:t>
      </w:r>
    </w:p>
    <w:p w14:paraId="0E399C5B">
      <w:pPr>
        <w:spacing w:after="0" w:line="312" w:lineRule="auto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6">
            <w:col w:w="639" w:space="76"/>
            <w:col w:w="594" w:space="40"/>
            <w:col w:w="321" w:space="39"/>
            <w:col w:w="225" w:space="40"/>
            <w:col w:w="401" w:space="39"/>
            <w:col w:w="6236"/>
          </w:cols>
        </w:sectPr>
      </w:pPr>
    </w:p>
    <w:p w14:paraId="50D27498">
      <w:pPr>
        <w:pStyle w:val="5"/>
        <w:rPr>
          <w:rFonts w:ascii="Cambria Math"/>
          <w:sz w:val="20"/>
        </w:rPr>
      </w:pPr>
    </w:p>
    <w:p w14:paraId="5B53785E">
      <w:pPr>
        <w:pStyle w:val="5"/>
        <w:rPr>
          <w:rFonts w:ascii="Cambria Math"/>
          <w:sz w:val="20"/>
        </w:rPr>
      </w:pPr>
    </w:p>
    <w:p w14:paraId="3CDBE13D">
      <w:pPr>
        <w:pStyle w:val="5"/>
        <w:rPr>
          <w:rFonts w:ascii="Cambria Math"/>
          <w:sz w:val="20"/>
        </w:rPr>
      </w:pPr>
    </w:p>
    <w:p w14:paraId="654E7A1C">
      <w:pPr>
        <w:pStyle w:val="5"/>
        <w:spacing w:before="5"/>
        <w:rPr>
          <w:rFonts w:ascii="Cambria Math"/>
          <w:sz w:val="25"/>
        </w:rPr>
      </w:pPr>
    </w:p>
    <w:p w14:paraId="42EF11EC">
      <w:pPr>
        <w:spacing w:after="0"/>
        <w:rPr>
          <w:rFonts w:ascii="Cambria Math"/>
          <w:sz w:val="25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4AD80A22">
      <w:pPr>
        <w:pStyle w:val="5"/>
        <w:spacing w:before="144"/>
        <w:ind w:left="160"/>
        <w:rPr>
          <w:rFonts w:ascii="Cambria Math" w:hAnsi="Cambria Math" w:eastAsia="Cambria Math"/>
        </w:rPr>
      </w:pPr>
      <w:r>
        <w:t>15. The</w:t>
      </w:r>
      <w:r>
        <w:rPr>
          <w:spacing w:val="3"/>
        </w:rPr>
        <w:t xml:space="preserve"> </w:t>
      </w:r>
      <w:r>
        <w:t>value</w:t>
      </w:r>
      <w:r>
        <w:rPr>
          <w:spacing w:val="3"/>
        </w:rPr>
        <w:t xml:space="preserve"> </w:t>
      </w:r>
      <w:r>
        <w:t>of</w:t>
      </w:r>
      <w:r>
        <w:rPr>
          <w:rFonts w:ascii="Cambria Math" w:hAnsi="Cambria Math" w:eastAsia="Cambria Math"/>
        </w:rPr>
        <w:t>[𝑠𝑖𝑛</w:t>
      </w:r>
      <w:r>
        <w:rPr>
          <w:rFonts w:ascii="Cambria Math" w:hAnsi="Cambria Math" w:eastAsia="Cambria Math"/>
          <w:spacing w:val="5"/>
        </w:rPr>
        <w:t xml:space="preserve"> </w:t>
      </w:r>
      <w:r>
        <w:rPr>
          <w:rFonts w:ascii="Cambria Math" w:hAnsi="Cambria Math" w:eastAsia="Cambria Math"/>
        </w:rPr>
        <w:t>ˉ¹</w:t>
      </w:r>
      <w:r>
        <w:rPr>
          <w:rFonts w:ascii="Cambria Math" w:hAnsi="Cambria Math" w:eastAsia="Cambria Math"/>
          <w:spacing w:val="37"/>
        </w:rPr>
        <w:t xml:space="preserve"> </w:t>
      </w:r>
      <w:r>
        <w:rPr>
          <w:rFonts w:ascii="Cambria Math" w:hAnsi="Cambria Math" w:eastAsia="Cambria Math"/>
        </w:rPr>
        <w:t>(−</w:t>
      </w:r>
    </w:p>
    <w:p w14:paraId="40EE48E7">
      <w:pPr>
        <w:pStyle w:val="5"/>
        <w:spacing w:before="144" w:line="234" w:lineRule="exact"/>
        <w:rPr>
          <w:rFonts w:ascii="Cambria Math" w:hAnsi="Cambria Math" w:eastAsia="Cambria Math"/>
        </w:rPr>
      </w:pPr>
      <w:r>
        <w:br w:type="column"/>
      </w:r>
      <w:r>
        <w:rPr>
          <w:rFonts w:ascii="Cambria Math" w:hAnsi="Cambria Math" w:eastAsia="Cambria Math"/>
          <w:vertAlign w:val="superscript"/>
        </w:rPr>
        <w:t>1</w:t>
      </w:r>
      <w:r>
        <w:rPr>
          <w:rFonts w:ascii="Cambria Math" w:hAnsi="Cambria Math" w:eastAsia="Cambria Math"/>
          <w:vertAlign w:val="baseline"/>
        </w:rPr>
        <w:t>) +</w:t>
      </w:r>
      <w:r>
        <w:rPr>
          <w:rFonts w:ascii="Cambria Math" w:hAnsi="Cambria Math" w:eastAsia="Cambria Math"/>
          <w:spacing w:val="10"/>
          <w:vertAlign w:val="baseline"/>
        </w:rPr>
        <w:t xml:space="preserve"> </w:t>
      </w:r>
      <w:r>
        <w:rPr>
          <w:rFonts w:ascii="Cambria Math" w:hAnsi="Cambria Math" w:eastAsia="Cambria Math"/>
          <w:vertAlign w:val="baseline"/>
        </w:rPr>
        <w:t>𝑐𝑜𝑠</w:t>
      </w:r>
      <w:r>
        <w:rPr>
          <w:rFonts w:ascii="Cambria Math" w:hAnsi="Cambria Math" w:eastAsia="Cambria Math"/>
          <w:spacing w:val="15"/>
          <w:vertAlign w:val="baseline"/>
        </w:rPr>
        <w:t xml:space="preserve"> </w:t>
      </w:r>
      <w:r>
        <w:rPr>
          <w:rFonts w:ascii="Cambria Math" w:hAnsi="Cambria Math" w:eastAsia="Cambria Math"/>
          <w:vertAlign w:val="baseline"/>
        </w:rPr>
        <w:t>ˉ</w:t>
      </w:r>
      <w:r>
        <w:rPr>
          <w:rFonts w:ascii="Cambria Math" w:hAnsi="Cambria Math" w:eastAsia="Cambria Math"/>
          <w:spacing w:val="11"/>
          <w:vertAlign w:val="baseline"/>
        </w:rPr>
        <w:t xml:space="preserve"> </w:t>
      </w:r>
      <w:r>
        <w:rPr>
          <w:rFonts w:ascii="Cambria Math" w:hAnsi="Cambria Math" w:eastAsia="Cambria Math"/>
          <w:vertAlign w:val="baseline"/>
        </w:rPr>
        <w:t>¹</w:t>
      </w:r>
      <w:r>
        <w:rPr>
          <w:rFonts w:ascii="Cambria Math" w:hAnsi="Cambria Math" w:eastAsia="Cambria Math"/>
          <w:spacing w:val="-17"/>
          <w:vertAlign w:val="baseline"/>
        </w:rPr>
        <w:t xml:space="preserve"> </w:t>
      </w:r>
      <w:r>
        <w:rPr>
          <w:rFonts w:ascii="Cambria Math" w:hAnsi="Cambria Math" w:eastAsia="Cambria Math"/>
          <w:vertAlign w:val="baseline"/>
        </w:rPr>
        <w:t>(−</w:t>
      </w:r>
    </w:p>
    <w:p w14:paraId="25C851D5">
      <w:pPr>
        <w:spacing w:before="0" w:line="152" w:lineRule="exact"/>
        <w:ind w:left="0" w:right="0" w:firstLine="0"/>
        <w:jc w:val="left"/>
        <w:rPr>
          <w:rFonts w:ascii="Cambria Math"/>
          <w:sz w:val="17"/>
        </w:rPr>
      </w:pPr>
      <w:r>
        <w:pict>
          <v:rect id="_x0000_s1051" o:spid="_x0000_s1051" o:spt="1" style="position:absolute;left:0pt;margin-left:221.1pt;margin-top:-4pt;height:0.75pt;width:5pt;mso-position-horizontal-relative:page;z-index:-25163571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/>
          <w:w w:val="104"/>
          <w:sz w:val="17"/>
        </w:rPr>
        <w:t>2</w:t>
      </w:r>
    </w:p>
    <w:p w14:paraId="3312EED7">
      <w:pPr>
        <w:pStyle w:val="5"/>
        <w:spacing w:before="144" w:line="240" w:lineRule="exact"/>
      </w:pPr>
      <w:r>
        <w:br w:type="column"/>
      </w:r>
      <w:r>
        <w:rPr>
          <w:rFonts w:ascii="Cambria Math"/>
          <w:w w:val="105"/>
          <w:vertAlign w:val="superscript"/>
        </w:rPr>
        <w:t>1</w:t>
      </w:r>
      <w:r>
        <w:rPr>
          <w:rFonts w:ascii="Cambria Math"/>
          <w:w w:val="105"/>
          <w:vertAlign w:val="baseline"/>
        </w:rPr>
        <w:t>)]</w:t>
      </w:r>
      <w:r>
        <w:rPr>
          <w:rFonts w:ascii="Cambria Math"/>
          <w:spacing w:val="9"/>
          <w:w w:val="105"/>
          <w:vertAlign w:val="baseline"/>
        </w:rPr>
        <w:t xml:space="preserve"> </w:t>
      </w:r>
      <w:r>
        <w:rPr>
          <w:w w:val="105"/>
          <w:vertAlign w:val="baseline"/>
        </w:rPr>
        <w:t>is</w:t>
      </w:r>
    </w:p>
    <w:p w14:paraId="58B02B9C">
      <w:pPr>
        <w:spacing w:before="0" w:line="146" w:lineRule="exact"/>
        <w:ind w:left="0" w:right="0" w:firstLine="0"/>
        <w:jc w:val="left"/>
        <w:rPr>
          <w:rFonts w:ascii="Cambria Math"/>
          <w:sz w:val="17"/>
        </w:rPr>
      </w:pPr>
      <w:r>
        <w:pict>
          <v:rect id="_x0000_s1052" o:spid="_x0000_s1052" o:spt="1" style="position:absolute;left:0pt;margin-left:296.35pt;margin-top:-4.3pt;height:0.75pt;width:5pt;mso-position-horizontal-relative:page;z-index:-25163468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/>
          <w:w w:val="104"/>
          <w:sz w:val="17"/>
        </w:rPr>
        <w:t>2</w:t>
      </w:r>
    </w:p>
    <w:p w14:paraId="12D12630">
      <w:pPr>
        <w:spacing w:after="0" w:line="146" w:lineRule="exact"/>
        <w:jc w:val="left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2742" w:space="40"/>
            <w:col w:w="1466" w:space="39"/>
            <w:col w:w="4363"/>
          </w:cols>
        </w:sectPr>
      </w:pPr>
    </w:p>
    <w:p w14:paraId="21DB8A3A">
      <w:pPr>
        <w:pStyle w:val="5"/>
        <w:spacing w:before="132"/>
        <w:ind w:left="160"/>
      </w:pPr>
      <w:r>
        <w:t>(a)</w:t>
      </w:r>
      <w:r>
        <w:rPr>
          <w:spacing w:val="1"/>
        </w:rPr>
        <w:t xml:space="preserve"> </w:t>
      </w:r>
      <w:r>
        <w:t>2π</w:t>
      </w:r>
    </w:p>
    <w:p w14:paraId="2AE498CA">
      <w:pPr>
        <w:pStyle w:val="5"/>
        <w:rPr>
          <w:sz w:val="15"/>
        </w:rPr>
      </w:pPr>
    </w:p>
    <w:p w14:paraId="40E59C9D">
      <w:pPr>
        <w:spacing w:before="71" w:line="136" w:lineRule="exact"/>
        <w:ind w:left="485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𝜋</w:t>
      </w:r>
    </w:p>
    <w:p w14:paraId="6168DE45">
      <w:pPr>
        <w:pStyle w:val="5"/>
        <w:spacing w:line="177" w:lineRule="exact"/>
        <w:ind w:left="160"/>
      </w:pPr>
      <w:r>
        <w:pict>
          <v:rect id="_x0000_s1053" o:spid="_x0000_s1053" o:spt="1" style="position:absolute;left:0pt;margin-left:106.3pt;margin-top:4.5pt;height:0.75pt;width:5.75pt;mso-position-horizontal-relative:page;z-index:25166950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1EF23223">
      <w:pPr>
        <w:spacing w:before="0" w:line="146" w:lineRule="exact"/>
        <w:ind w:left="49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4AD6709E">
      <w:pPr>
        <w:pStyle w:val="5"/>
        <w:spacing w:before="2"/>
        <w:rPr>
          <w:rFonts w:ascii="Cambria Math"/>
          <w:sz w:val="17"/>
        </w:rPr>
      </w:pPr>
    </w:p>
    <w:p w14:paraId="22CC9DAF">
      <w:pPr>
        <w:pStyle w:val="5"/>
        <w:spacing w:before="52"/>
        <w:ind w:left="160"/>
      </w:pPr>
      <w:r>
        <w:t>(c)</w:t>
      </w:r>
      <w:r>
        <w:rPr>
          <w:spacing w:val="1"/>
        </w:rPr>
        <w:t xml:space="preserve"> </w:t>
      </w:r>
      <w:r>
        <w:t>π</w:t>
      </w:r>
    </w:p>
    <w:p w14:paraId="2EFD5D7F">
      <w:pPr>
        <w:pStyle w:val="5"/>
        <w:spacing w:before="9"/>
        <w:rPr>
          <w:sz w:val="19"/>
        </w:rPr>
      </w:pPr>
    </w:p>
    <w:p w14:paraId="70ACF39C">
      <w:pPr>
        <w:pStyle w:val="5"/>
        <w:spacing w:before="51"/>
        <w:ind w:left="160"/>
      </w:pPr>
      <w:r>
        <w:t>(c)</w:t>
      </w:r>
      <w:r>
        <w:rPr>
          <w:spacing w:val="13"/>
        </w:rPr>
        <w:t xml:space="preserve"> </w:t>
      </w:r>
      <w:r>
        <w:t>-π</w:t>
      </w:r>
    </w:p>
    <w:p w14:paraId="2F76C8C8">
      <w:pPr>
        <w:pStyle w:val="5"/>
        <w:rPr>
          <w:sz w:val="22"/>
        </w:rPr>
      </w:pPr>
    </w:p>
    <w:p w14:paraId="31F3CBB4">
      <w:pPr>
        <w:pStyle w:val="5"/>
        <w:spacing w:line="326" w:lineRule="exact"/>
        <w:ind w:left="160"/>
      </w:pPr>
      <w:r>
        <w:t>16. If</w:t>
      </w:r>
      <w:r>
        <w:rPr>
          <w:spacing w:val="2"/>
        </w:rPr>
        <w:t xml:space="preserve"> </w:t>
      </w:r>
      <w:r>
        <w:t>x</w:t>
      </w:r>
      <w:r>
        <w:rPr>
          <w:spacing w:val="2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-1"/>
        </w:rPr>
        <w:t xml:space="preserve"> </w:t>
      </w:r>
      <w:r>
        <w:rPr>
          <w:rFonts w:ascii="Cambria Math"/>
          <w:position w:val="13"/>
        </w:rPr>
        <w:t>3</w:t>
      </w:r>
      <w:r>
        <w:rPr>
          <w:rFonts w:ascii="Cambria Math"/>
          <w:spacing w:val="5"/>
          <w:position w:val="13"/>
        </w:rPr>
        <w:t xml:space="preserve"> </w:t>
      </w:r>
      <w:r>
        <w:rPr>
          <w:rFonts w:ascii="Cambria Math"/>
        </w:rPr>
        <w:t xml:space="preserve">] </w:t>
      </w:r>
      <w:r>
        <w:t>+</w:t>
      </w:r>
      <w:r>
        <w:rPr>
          <w:spacing w:val="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60"/>
        </w:rPr>
        <w:t xml:space="preserve"> </w:t>
      </w:r>
      <w:r>
        <w:rPr>
          <w:rFonts w:ascii="Cambria Math"/>
          <w:position w:val="13"/>
        </w:rPr>
        <w:t>1</w:t>
      </w:r>
      <w:r>
        <w:rPr>
          <w:rFonts w:ascii="Cambria Math"/>
          <w:spacing w:val="70"/>
          <w:position w:val="13"/>
        </w:rPr>
        <w:t xml:space="preserve"> </w:t>
      </w:r>
      <w:r>
        <w:rPr>
          <w:rFonts w:ascii="Cambria Math"/>
        </w:rPr>
        <w:t>]</w:t>
      </w:r>
      <w:r>
        <w:rPr>
          <w:rFonts w:ascii="Cambria Math"/>
          <w:spacing w:val="-1"/>
        </w:rPr>
        <w:t xml:space="preserve"> </w:t>
      </w:r>
      <w:r>
        <w:t>=</w:t>
      </w:r>
      <w:r>
        <w:rPr>
          <w:spacing w:val="2"/>
        </w:rPr>
        <w:t xml:space="preserve"> </w:t>
      </w:r>
      <w:r>
        <w:rPr>
          <w:rFonts w:ascii="Cambria Math"/>
        </w:rPr>
        <w:t>[</w:t>
      </w:r>
      <w:r>
        <w:rPr>
          <w:rFonts w:ascii="Cambria Math"/>
          <w:spacing w:val="39"/>
        </w:rPr>
        <w:t xml:space="preserve"> </w:t>
      </w:r>
      <w:r>
        <w:rPr>
          <w:rFonts w:ascii="Cambria Math"/>
          <w:position w:val="12"/>
        </w:rPr>
        <w:t>5</w:t>
      </w:r>
      <w:r>
        <w:rPr>
          <w:rFonts w:ascii="Cambria Math"/>
          <w:spacing w:val="45"/>
          <w:position w:val="12"/>
        </w:rPr>
        <w:t xml:space="preserve"> </w:t>
      </w:r>
      <w:r>
        <w:rPr>
          <w:rFonts w:ascii="Cambria Math"/>
        </w:rPr>
        <w:t>]</w:t>
      </w:r>
      <w:r>
        <w:rPr>
          <w:rFonts w:ascii="Cambria Math"/>
          <w:spacing w:val="-6"/>
        </w:rPr>
        <w:t xml:space="preserve"> </w:t>
      </w:r>
      <w:r>
        <w:t>then values</w:t>
      </w:r>
      <w:r>
        <w:rPr>
          <w:spacing w:val="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are</w:t>
      </w:r>
    </w:p>
    <w:p w14:paraId="780A8010">
      <w:pPr>
        <w:pStyle w:val="5"/>
        <w:tabs>
          <w:tab w:val="left" w:pos="1866"/>
          <w:tab w:val="left" w:pos="2636"/>
        </w:tabs>
        <w:spacing w:line="240" w:lineRule="exact"/>
        <w:ind w:left="1031"/>
        <w:rPr>
          <w:rFonts w:ascii="Cambria Math" w:hAnsi="Cambria Math"/>
        </w:rPr>
      </w:pPr>
      <w:r>
        <w:rPr>
          <w:rFonts w:ascii="Cambria Math" w:hAnsi="Cambria Math"/>
        </w:rPr>
        <w:t>2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−1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10</w:t>
      </w:r>
    </w:p>
    <w:p w14:paraId="117CC6AE">
      <w:pPr>
        <w:pStyle w:val="5"/>
        <w:rPr>
          <w:rFonts w:ascii="Cambria Math"/>
          <w:sz w:val="20"/>
        </w:rPr>
      </w:pPr>
    </w:p>
    <w:p w14:paraId="5B67FDDE">
      <w:pPr>
        <w:pStyle w:val="5"/>
        <w:rPr>
          <w:rFonts w:ascii="Cambria Math"/>
          <w:sz w:val="20"/>
        </w:rPr>
      </w:pPr>
    </w:p>
    <w:p w14:paraId="39796379">
      <w:pPr>
        <w:pStyle w:val="5"/>
        <w:spacing w:before="5"/>
        <w:rPr>
          <w:rFonts w:ascii="Cambria Math"/>
          <w:sz w:val="23"/>
        </w:rPr>
      </w:pPr>
    </w:p>
    <w:p w14:paraId="4982C574">
      <w:pPr>
        <w:pStyle w:val="5"/>
        <w:tabs>
          <w:tab w:val="left" w:pos="1616"/>
        </w:tabs>
        <w:spacing w:before="60" w:line="245" w:lineRule="exact"/>
        <w:ind w:left="776"/>
        <w:rPr>
          <w:rFonts w:ascii="Cambria Math" w:eastAsia="Cambria Math"/>
        </w:rPr>
      </w:pPr>
      <w:r>
        <w:rPr>
          <w:rFonts w:ascii="Cambria Math" w:eastAsia="Cambria Math"/>
        </w:rPr>
        <w:t>𝑎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𝑏</w:t>
      </w:r>
    </w:p>
    <w:p w14:paraId="78D9E091">
      <w:pPr>
        <w:tabs>
          <w:tab w:val="left" w:pos="1315"/>
        </w:tabs>
        <w:spacing w:before="0" w:line="172" w:lineRule="auto"/>
        <w:ind w:left="0" w:right="5315" w:firstLine="0"/>
        <w:jc w:val="center"/>
        <w:rPr>
          <w:sz w:val="24"/>
        </w:rPr>
      </w:pPr>
      <w:r>
        <w:pict>
          <v:rect id="_x0000_s1054" o:spid="_x0000_s1054" o:spt="1" style="position:absolute;left:0pt;margin-left:155.8pt;margin-top:12.05pt;height:0.75pt;width:20.75pt;mso-position-horizontal-relative:page;z-index:-25163366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sz w:val="24"/>
        </w:rPr>
        <w:t>17</w:t>
      </w:r>
      <w:r>
        <w:rPr>
          <w:spacing w:val="-2"/>
          <w:sz w:val="24"/>
        </w:rPr>
        <w:t xml:space="preserve"> </w:t>
      </w:r>
      <w:r>
        <w:rPr>
          <w:sz w:val="24"/>
        </w:rPr>
        <w:t>.</w:t>
      </w:r>
      <w:r>
        <w:rPr>
          <w:spacing w:val="57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[</w:t>
      </w:r>
      <w:r>
        <w:rPr>
          <w:rFonts w:ascii="Cambria Math" w:hAnsi="Cambria Math" w:eastAsia="Cambria Math"/>
          <w:spacing w:val="-14"/>
          <w:sz w:val="24"/>
        </w:rPr>
        <w:t xml:space="preserve"> </w:t>
      </w:r>
      <w:r>
        <w:rPr>
          <w:rFonts w:ascii="Cambria Math" w:hAnsi="Cambria Math" w:eastAsia="Cambria Math"/>
          <w:position w:val="-11"/>
          <w:sz w:val="24"/>
        </w:rPr>
        <w:t>𝑐</w:t>
      </w:r>
      <w:r>
        <w:rPr>
          <w:rFonts w:ascii="Cambria Math" w:hAnsi="Cambria Math" w:eastAsia="Cambria Math"/>
          <w:position w:val="-11"/>
          <w:sz w:val="24"/>
        </w:rPr>
        <w:tab/>
      </w:r>
      <w:r>
        <w:rPr>
          <w:rFonts w:ascii="Cambria Math" w:hAnsi="Cambria Math" w:eastAsia="Cambria Math"/>
          <w:position w:val="2"/>
          <w:sz w:val="17"/>
        </w:rPr>
        <w:t>1+𝑏𝑐</w:t>
      </w:r>
      <w:r>
        <w:rPr>
          <w:rFonts w:ascii="Cambria Math" w:hAnsi="Cambria Math" w:eastAsia="Cambria Math"/>
          <w:spacing w:val="25"/>
          <w:position w:val="2"/>
          <w:sz w:val="17"/>
        </w:rPr>
        <w:t xml:space="preserve"> </w:t>
      </w:r>
      <w:r>
        <w:rPr>
          <w:rFonts w:ascii="Cambria Math" w:hAnsi="Cambria Math" w:eastAsia="Cambria Math"/>
          <w:sz w:val="24"/>
        </w:rPr>
        <w:t>]</w:t>
      </w:r>
      <w:r>
        <w:rPr>
          <w:rFonts w:ascii="Cambria Math" w:hAnsi="Cambria Math" w:eastAsia="Cambria Math"/>
          <w:spacing w:val="3"/>
          <w:sz w:val="24"/>
        </w:rPr>
        <w:t xml:space="preserve"> </w:t>
      </w:r>
      <w:r>
        <w:rPr>
          <w:sz w:val="24"/>
        </w:rPr>
        <w:t>then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ˉ¹</w:t>
      </w:r>
      <w:r>
        <w:rPr>
          <w:spacing w:val="4"/>
          <w:sz w:val="24"/>
        </w:rPr>
        <w:t xml:space="preserve"> </w:t>
      </w:r>
      <w:r>
        <w:rPr>
          <w:sz w:val="24"/>
        </w:rPr>
        <w:t>=</w:t>
      </w:r>
    </w:p>
    <w:p w14:paraId="7AFF92A8">
      <w:pPr>
        <w:spacing w:before="0" w:line="152" w:lineRule="exact"/>
        <w:ind w:left="0" w:right="5283" w:firstLine="0"/>
        <w:jc w:val="center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𝑎</w:t>
      </w:r>
    </w:p>
    <w:p w14:paraId="764AB340">
      <w:pPr>
        <w:pStyle w:val="5"/>
        <w:rPr>
          <w:rFonts w:ascii="Cambria Math"/>
          <w:sz w:val="20"/>
        </w:rPr>
      </w:pPr>
    </w:p>
    <w:p w14:paraId="6854B5DD">
      <w:pPr>
        <w:pStyle w:val="5"/>
        <w:spacing w:before="3"/>
        <w:rPr>
          <w:rFonts w:ascii="Cambria Math"/>
          <w:sz w:val="19"/>
        </w:rPr>
      </w:pPr>
    </w:p>
    <w:p w14:paraId="10A1F828">
      <w:pPr>
        <w:spacing w:after="0"/>
        <w:rPr>
          <w:rFonts w:ascii="Cambria Math"/>
          <w:sz w:val="19"/>
        </w:rPr>
        <w:sectPr>
          <w:pgSz w:w="11910" w:h="16840"/>
          <w:pgMar w:top="1600" w:right="1620" w:bottom="280" w:left="1640" w:header="720" w:footer="720" w:gutter="0"/>
          <w:cols w:space="720" w:num="1"/>
        </w:sectPr>
      </w:pPr>
    </w:p>
    <w:p w14:paraId="19B64023">
      <w:pPr>
        <w:pStyle w:val="5"/>
        <w:tabs>
          <w:tab w:val="left" w:pos="1856"/>
        </w:tabs>
        <w:spacing w:before="120" w:line="166" w:lineRule="exact"/>
        <w:ind w:left="741"/>
        <w:rPr>
          <w:rFonts w:ascii="Cambria Math" w:eastAsia="Cambria Math"/>
        </w:rPr>
      </w:pP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-6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2"/>
        </w:rPr>
        <w:t xml:space="preserve"> </w:t>
      </w:r>
      <w:r>
        <w:rPr>
          <w:rFonts w:ascii="Cambria Math" w:eastAsia="Cambria Math"/>
        </w:rPr>
        <w:t>𝑏𝑐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1</w:t>
      </w:r>
    </w:p>
    <w:p w14:paraId="1000A3B3">
      <w:pPr>
        <w:spacing w:before="71"/>
        <w:ind w:left="740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05"/>
          <w:sz w:val="17"/>
        </w:rPr>
        <w:t>1+𝑏𝑐</w:t>
      </w:r>
    </w:p>
    <w:p w14:paraId="421DF17B">
      <w:pPr>
        <w:pStyle w:val="5"/>
        <w:spacing w:before="4"/>
        <w:rPr>
          <w:rFonts w:ascii="Cambria Math"/>
          <w:sz w:val="2"/>
        </w:rPr>
      </w:pPr>
    </w:p>
    <w:p w14:paraId="1E331088">
      <w:pPr>
        <w:pStyle w:val="5"/>
        <w:spacing w:line="20" w:lineRule="exact"/>
        <w:ind w:left="741" w:right="-72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55" o:spid="_x0000_s1055" o:spt="203" style="height:0.75pt;width:20.8pt;" coordsize="416,15">
            <o:lock v:ext="edit"/>
            <v:rect id="_x0000_s1056" o:spid="_x0000_s1056" o:spt="1" style="position:absolute;left:0;top:0;height:15;width:416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5A1DA06C">
      <w:pPr>
        <w:spacing w:before="145" w:line="141" w:lineRule="exact"/>
        <w:ind w:left="276" w:right="0" w:firstLine="0"/>
        <w:jc w:val="left"/>
        <w:rPr>
          <w:rFonts w:ascii="Cambria Math" w:hAnsi="Cambria Math" w:eastAsia="Cambria Math"/>
          <w:sz w:val="24"/>
        </w:rPr>
      </w:pPr>
      <w:r>
        <w:br w:type="column"/>
      </w:r>
      <w:r>
        <w:rPr>
          <w:rFonts w:ascii="Cambria Math" w:hAnsi="Cambria Math" w:eastAsia="Cambria Math"/>
          <w:sz w:val="24"/>
        </w:rPr>
        <w:t>−𝑏</w:t>
      </w:r>
    </w:p>
    <w:p w14:paraId="47F5CC77">
      <w:pPr>
        <w:spacing w:after="0" w:line="141" w:lineRule="exact"/>
        <w:jc w:val="left"/>
        <w:rPr>
          <w:rFonts w:ascii="Cambria Math" w:hAnsi="Cambria Math" w:eastAsia="Cambria Math"/>
          <w:sz w:val="24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2030" w:space="586"/>
            <w:col w:w="1151" w:space="40"/>
            <w:col w:w="4843"/>
          </w:cols>
        </w:sectPr>
      </w:pPr>
    </w:p>
    <w:p w14:paraId="37A043BC">
      <w:pPr>
        <w:pStyle w:val="5"/>
        <w:spacing w:line="220" w:lineRule="exact"/>
        <w:ind w:left="160"/>
        <w:rPr>
          <w:rFonts w:ascii="Cambria Math"/>
        </w:rPr>
      </w:pPr>
      <w:r>
        <w:t xml:space="preserve">(a)  </w:t>
      </w:r>
      <w:r>
        <w:rPr>
          <w:spacing w:val="12"/>
        </w:rPr>
        <w:t xml:space="preserve"> </w:t>
      </w:r>
      <w:r>
        <w:rPr>
          <w:rFonts w:ascii="Cambria Math"/>
        </w:rPr>
        <w:t>[</w:t>
      </w:r>
    </w:p>
    <w:p w14:paraId="60EBFDCB">
      <w:pPr>
        <w:pStyle w:val="5"/>
        <w:tabs>
          <w:tab w:val="left" w:pos="961"/>
          <w:tab w:val="left" w:pos="1366"/>
          <w:tab w:val="left" w:pos="1991"/>
        </w:tabs>
        <w:spacing w:line="163" w:lineRule="auto"/>
        <w:ind w:left="160"/>
        <w:rPr>
          <w:rFonts w:ascii="Cambria Math" w:eastAsia="Cambria Math"/>
        </w:rPr>
      </w:pPr>
      <w:r>
        <w:br w:type="column"/>
      </w:r>
      <w:r>
        <w:rPr>
          <w:rFonts w:ascii="Cambria Math" w:eastAsia="Cambria Math"/>
          <w:position w:val="-15"/>
        </w:rPr>
        <w:t>1</w:t>
      </w:r>
      <w:r>
        <w:rPr>
          <w:rFonts w:ascii="Cambria Math" w:eastAsia="Cambria Math"/>
          <w:position w:val="-15"/>
        </w:rPr>
        <w:tab/>
      </w:r>
      <w:r>
        <w:rPr>
          <w:rFonts w:ascii="Cambria Math" w:eastAsia="Cambria Math"/>
          <w:position w:val="-15"/>
        </w:rPr>
        <w:t>𝑎</w:t>
      </w:r>
      <w:r>
        <w:rPr>
          <w:rFonts w:ascii="Cambria Math" w:eastAsia="Cambria Math"/>
          <w:position w:val="-15"/>
        </w:rPr>
        <w:tab/>
      </w:r>
      <w:r>
        <w:rPr>
          <w:rFonts w:ascii="Cambria Math" w:eastAsia="Cambria Math"/>
        </w:rPr>
        <w:t>]</w:t>
      </w:r>
      <w:r>
        <w:rPr>
          <w:rFonts w:ascii="Cambria Math" w:eastAsia="Cambria Math"/>
        </w:rPr>
        <w:tab/>
      </w:r>
      <w:r>
        <w:t>(b)</w:t>
      </w:r>
      <w:r>
        <w:rPr>
          <w:spacing w:val="92"/>
        </w:rPr>
        <w:t xml:space="preserve"> </w:t>
      </w:r>
      <w:r>
        <w:rPr>
          <w:rFonts w:ascii="Cambria Math" w:eastAsia="Cambria Math"/>
        </w:rPr>
        <w:t>[</w:t>
      </w:r>
    </w:p>
    <w:p w14:paraId="36A84723">
      <w:pPr>
        <w:pStyle w:val="5"/>
        <w:tabs>
          <w:tab w:val="left" w:pos="1129"/>
        </w:tabs>
        <w:spacing w:line="176" w:lineRule="exact"/>
        <w:ind w:left="109"/>
        <w:rPr>
          <w:rFonts w:ascii="Cambria Math" w:eastAsia="Cambria Math"/>
        </w:rPr>
      </w:pPr>
      <w:r>
        <w:br w:type="column"/>
      </w:r>
      <w:r>
        <w:rPr>
          <w:rFonts w:ascii="Cambria Math" w:eastAsia="Cambria Math"/>
          <w:w w:val="115"/>
          <w:vertAlign w:val="subscript"/>
        </w:rPr>
        <w:t>𝑎</w:t>
      </w:r>
      <w:r>
        <w:rPr>
          <w:rFonts w:ascii="Cambria Math" w:eastAsia="Cambria Math"/>
          <w:w w:val="115"/>
          <w:vertAlign w:val="baseline"/>
        </w:rPr>
        <w:tab/>
      </w:r>
      <w:r>
        <w:rPr>
          <w:rFonts w:ascii="Cambria Math" w:eastAsia="Cambria Math"/>
          <w:w w:val="115"/>
          <w:vertAlign w:val="baseline"/>
        </w:rPr>
        <w:t>]</w:t>
      </w:r>
    </w:p>
    <w:p w14:paraId="27A829D2">
      <w:pPr>
        <w:pStyle w:val="5"/>
        <w:tabs>
          <w:tab w:val="left" w:pos="779"/>
        </w:tabs>
        <w:spacing w:line="248" w:lineRule="exact"/>
        <w:ind w:left="19"/>
        <w:rPr>
          <w:rFonts w:ascii="Cambria Math" w:hAnsi="Cambria Math" w:eastAsia="Cambria Math"/>
        </w:rPr>
      </w:pPr>
      <w:r>
        <w:rPr>
          <w:rFonts w:ascii="Cambria Math" w:hAnsi="Cambria Math" w:eastAsia="Cambria Math"/>
        </w:rPr>
        <w:t>−𝑐</w:t>
      </w:r>
      <w:r>
        <w:rPr>
          <w:rFonts w:ascii="Cambria Math" w:hAnsi="Cambria Math" w:eastAsia="Cambria Math"/>
        </w:rPr>
        <w:tab/>
      </w:r>
      <w:r>
        <w:rPr>
          <w:rFonts w:ascii="Cambria Math" w:hAnsi="Cambria Math" w:eastAsia="Cambria Math"/>
        </w:rPr>
        <w:t>𝑎</w:t>
      </w:r>
    </w:p>
    <w:p w14:paraId="1DC4D2C2">
      <w:pPr>
        <w:spacing w:after="0" w:line="248" w:lineRule="exact"/>
        <w:rPr>
          <w:rFonts w:ascii="Cambria Math" w:hAnsi="Cambria Math" w:eastAsia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724" w:space="121"/>
            <w:col w:w="2513" w:space="40"/>
            <w:col w:w="5252"/>
          </w:cols>
        </w:sectPr>
      </w:pPr>
    </w:p>
    <w:p w14:paraId="05F8E8FF">
      <w:pPr>
        <w:pStyle w:val="5"/>
        <w:rPr>
          <w:rFonts w:ascii="Cambria Math"/>
          <w:sz w:val="20"/>
        </w:rPr>
      </w:pPr>
    </w:p>
    <w:p w14:paraId="77ED4AE3">
      <w:pPr>
        <w:pStyle w:val="5"/>
        <w:spacing w:before="4"/>
        <w:rPr>
          <w:rFonts w:ascii="Cambria Math"/>
          <w:sz w:val="18"/>
        </w:rPr>
      </w:pPr>
    </w:p>
    <w:p w14:paraId="0A2F76F3">
      <w:pPr>
        <w:pStyle w:val="5"/>
        <w:tabs>
          <w:tab w:val="left" w:pos="1411"/>
          <w:tab w:val="left" w:pos="2816"/>
          <w:tab w:val="left" w:pos="4667"/>
        </w:tabs>
        <w:spacing w:before="110" w:line="112" w:lineRule="auto"/>
        <w:ind w:left="160"/>
        <w:rPr>
          <w:rFonts w:ascii="Cambria Math" w:eastAsia="Cambria Math"/>
        </w:rPr>
      </w:pPr>
      <w:r>
        <w:rPr>
          <w:position w:val="-12"/>
        </w:rPr>
        <w:t>(c</w:t>
      </w:r>
      <w:r>
        <w:rPr>
          <w:spacing w:val="-1"/>
          <w:position w:val="-12"/>
        </w:rPr>
        <w:t xml:space="preserve"> </w:t>
      </w:r>
      <w:r>
        <w:rPr>
          <w:position w:val="-12"/>
        </w:rPr>
        <w:t>)</w:t>
      </w:r>
      <w:r>
        <w:rPr>
          <w:spacing w:val="55"/>
          <w:position w:val="-12"/>
        </w:rPr>
        <w:t xml:space="preserve"> </w:t>
      </w:r>
      <w:r>
        <w:rPr>
          <w:rFonts w:ascii="Cambria Math" w:eastAsia="Cambria Math"/>
          <w:position w:val="-12"/>
        </w:rPr>
        <w:t>[</w:t>
      </w:r>
      <w:r>
        <w:rPr>
          <w:rFonts w:ascii="Cambria Math" w:eastAsia="Cambria Math"/>
          <w:spacing w:val="-1"/>
          <w:position w:val="-12"/>
        </w:rPr>
        <w:t xml:space="preserve"> </w:t>
      </w:r>
      <w:r>
        <w:rPr>
          <w:rFonts w:ascii="Cambria Math" w:eastAsia="Cambria Math"/>
        </w:rPr>
        <w:t>𝑎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1 +</w:t>
      </w:r>
      <w:r>
        <w:rPr>
          <w:rFonts w:ascii="Cambria Math" w:eastAsia="Cambria Math"/>
          <w:spacing w:val="-3"/>
        </w:rPr>
        <w:t xml:space="preserve"> </w:t>
      </w:r>
      <w:r>
        <w:rPr>
          <w:rFonts w:ascii="Cambria Math" w:eastAsia="Cambria Math"/>
        </w:rPr>
        <w:t>𝑏𝑐</w:t>
      </w:r>
      <w:r>
        <w:rPr>
          <w:rFonts w:ascii="Cambria Math" w:eastAsia="Cambria Math"/>
          <w:spacing w:val="12"/>
        </w:rPr>
        <w:t xml:space="preserve"> </w:t>
      </w:r>
      <w:r>
        <w:rPr>
          <w:rFonts w:ascii="Cambria Math" w:eastAsia="Cambria Math"/>
          <w:position w:val="-12"/>
        </w:rPr>
        <w:t>]</w:t>
      </w:r>
      <w:r>
        <w:rPr>
          <w:rFonts w:ascii="Cambria Math" w:eastAsia="Cambria Math"/>
          <w:position w:val="-12"/>
        </w:rPr>
        <w:tab/>
      </w:r>
      <w:r>
        <w:rPr>
          <w:position w:val="-12"/>
        </w:rPr>
        <w:t>(d)</w:t>
      </w:r>
      <w:r>
        <w:rPr>
          <w:spacing w:val="103"/>
          <w:position w:val="-12"/>
        </w:rPr>
        <w:t xml:space="preserve"> </w:t>
      </w:r>
      <w:r>
        <w:rPr>
          <w:rFonts w:ascii="Cambria Math" w:eastAsia="Cambria Math"/>
          <w:position w:val="-12"/>
        </w:rPr>
        <w:t>[</w:t>
      </w:r>
      <w:r>
        <w:rPr>
          <w:rFonts w:ascii="Cambria Math" w:eastAsia="Cambria Math"/>
          <w:spacing w:val="59"/>
          <w:position w:val="-12"/>
        </w:rPr>
        <w:t xml:space="preserve"> </w:t>
      </w: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-5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-3"/>
        </w:rPr>
        <w:t xml:space="preserve"> </w:t>
      </w:r>
      <w:r>
        <w:rPr>
          <w:rFonts w:ascii="Cambria Math" w:eastAsia="Cambria Math"/>
        </w:rPr>
        <w:t>𝑏𝑐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𝑏</w:t>
      </w:r>
      <w:r>
        <w:rPr>
          <w:rFonts w:ascii="Cambria Math" w:eastAsia="Cambria Math"/>
          <w:spacing w:val="9"/>
        </w:rPr>
        <w:t xml:space="preserve"> </w:t>
      </w:r>
      <w:r>
        <w:rPr>
          <w:rFonts w:ascii="Cambria Math" w:eastAsia="Cambria Math"/>
          <w:position w:val="-12"/>
        </w:rPr>
        <w:t>]</w:t>
      </w:r>
    </w:p>
    <w:p w14:paraId="27CDF8E3">
      <w:pPr>
        <w:pStyle w:val="5"/>
        <w:tabs>
          <w:tab w:val="left" w:pos="1686"/>
          <w:tab w:val="left" w:pos="3652"/>
          <w:tab w:val="left" w:pos="4677"/>
        </w:tabs>
        <w:spacing w:line="241" w:lineRule="exact"/>
        <w:ind w:left="686"/>
        <w:rPr>
          <w:rFonts w:ascii="Cambria Math" w:eastAsia="Cambria Math"/>
        </w:rPr>
      </w:pPr>
      <w:r>
        <w:rPr>
          <w:rFonts w:ascii="Cambria Math" w:eastAsia="Cambria Math"/>
        </w:rPr>
        <w:t>𝑏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𝑐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𝑎</w:t>
      </w:r>
      <w:r>
        <w:rPr>
          <w:rFonts w:ascii="Cambria Math" w:eastAsia="Cambria Math"/>
        </w:rPr>
        <w:tab/>
      </w:r>
      <w:r>
        <w:rPr>
          <w:rFonts w:ascii="Cambria Math" w:eastAsia="Cambria Math"/>
        </w:rPr>
        <w:t>𝑐</w:t>
      </w:r>
    </w:p>
    <w:p w14:paraId="6C1B4E95">
      <w:pPr>
        <w:pStyle w:val="5"/>
        <w:rPr>
          <w:rFonts w:ascii="Cambria Math"/>
          <w:sz w:val="20"/>
        </w:rPr>
      </w:pPr>
    </w:p>
    <w:p w14:paraId="384F370D">
      <w:pPr>
        <w:pStyle w:val="5"/>
        <w:spacing w:before="4"/>
        <w:rPr>
          <w:rFonts w:ascii="Cambria Math"/>
          <w:sz w:val="18"/>
        </w:rPr>
      </w:pPr>
    </w:p>
    <w:p w14:paraId="1C769039">
      <w:pPr>
        <w:pStyle w:val="8"/>
        <w:numPr>
          <w:ilvl w:val="0"/>
          <w:numId w:val="7"/>
        </w:numPr>
        <w:tabs>
          <w:tab w:val="left" w:pos="586"/>
          <w:tab w:val="left" w:pos="2321"/>
        </w:tabs>
        <w:spacing w:before="64" w:after="0" w:line="344" w:lineRule="exact"/>
        <w:ind w:left="586" w:right="0" w:hanging="426"/>
        <w:jc w:val="left"/>
        <w:rPr>
          <w:sz w:val="24"/>
        </w:rPr>
      </w:pPr>
      <w:r>
        <w:rPr>
          <w:sz w:val="24"/>
        </w:rPr>
        <w:t>If</w:t>
      </w:r>
      <w:r>
        <w:rPr>
          <w:spacing w:val="53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[</w:t>
      </w:r>
      <w:r>
        <w:rPr>
          <w:rFonts w:ascii="Cambria Math" w:hAnsi="Cambria Math" w:eastAsia="Cambria Math"/>
          <w:spacing w:val="4"/>
          <w:sz w:val="24"/>
        </w:rPr>
        <w:t xml:space="preserve"> </w:t>
      </w:r>
      <w:r>
        <w:rPr>
          <w:rFonts w:ascii="Cambria Math" w:hAnsi="Cambria Math" w:eastAsia="Cambria Math"/>
          <w:position w:val="12"/>
          <w:sz w:val="24"/>
        </w:rPr>
        <w:t>15</w:t>
      </w:r>
      <w:r>
        <w:rPr>
          <w:rFonts w:ascii="Cambria Math" w:hAnsi="Cambria Math" w:eastAsia="Cambria Math"/>
          <w:spacing w:val="51"/>
          <w:position w:val="12"/>
          <w:sz w:val="24"/>
        </w:rPr>
        <w:t xml:space="preserve"> </w:t>
      </w:r>
      <w:r>
        <w:rPr>
          <w:rFonts w:ascii="Cambria Math" w:hAnsi="Cambria Math" w:eastAsia="Cambria Math"/>
          <w:position w:val="12"/>
          <w:sz w:val="24"/>
        </w:rPr>
        <w:t>−</w:t>
      </w:r>
      <w:r>
        <w:rPr>
          <w:rFonts w:ascii="Cambria Math" w:hAnsi="Cambria Math" w:eastAsia="Cambria Math"/>
          <w:spacing w:val="53"/>
          <w:position w:val="12"/>
          <w:sz w:val="24"/>
        </w:rPr>
        <w:t xml:space="preserve"> </w:t>
      </w:r>
      <w:r>
        <w:rPr>
          <w:rFonts w:ascii="Cambria Math" w:hAnsi="Cambria Math" w:eastAsia="Cambria Math"/>
          <w:position w:val="12"/>
          <w:sz w:val="24"/>
        </w:rPr>
        <w:t>𝑥</w:t>
      </w:r>
      <w:r>
        <w:rPr>
          <w:rFonts w:ascii="Cambria Math" w:hAnsi="Cambria Math" w:eastAsia="Cambria Math"/>
          <w:position w:val="12"/>
          <w:sz w:val="24"/>
        </w:rPr>
        <w:tab/>
      </w:r>
      <w:r>
        <w:rPr>
          <w:rFonts w:ascii="Cambria Math" w:hAnsi="Cambria Math" w:eastAsia="Cambria Math"/>
          <w:position w:val="12"/>
          <w:sz w:val="24"/>
        </w:rPr>
        <w:t>𝑥</w:t>
      </w:r>
      <w:r>
        <w:rPr>
          <w:rFonts w:ascii="Cambria Math" w:hAnsi="Cambria Math" w:eastAsia="Cambria Math"/>
          <w:spacing w:val="4"/>
          <w:position w:val="12"/>
          <w:sz w:val="24"/>
        </w:rPr>
        <w:t xml:space="preserve"> </w:t>
      </w:r>
      <w:r>
        <w:rPr>
          <w:rFonts w:ascii="Cambria Math" w:hAnsi="Cambria Math" w:eastAsia="Cambria Math"/>
          <w:position w:val="12"/>
          <w:sz w:val="24"/>
        </w:rPr>
        <w:t>+</w:t>
      </w:r>
      <w:r>
        <w:rPr>
          <w:rFonts w:ascii="Cambria Math" w:hAnsi="Cambria Math" w:eastAsia="Cambria Math"/>
          <w:spacing w:val="5"/>
          <w:position w:val="12"/>
          <w:sz w:val="24"/>
        </w:rPr>
        <w:t xml:space="preserve"> </w:t>
      </w:r>
      <w:r>
        <w:rPr>
          <w:rFonts w:ascii="Cambria Math" w:hAnsi="Cambria Math" w:eastAsia="Cambria Math"/>
          <w:position w:val="12"/>
          <w:sz w:val="24"/>
        </w:rPr>
        <w:t>1</w:t>
      </w:r>
      <w:r>
        <w:rPr>
          <w:rFonts w:ascii="Cambria Math" w:hAnsi="Cambria Math" w:eastAsia="Cambria Math"/>
          <w:spacing w:val="-1"/>
          <w:position w:val="12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]</w:t>
      </w:r>
      <w:r>
        <w:rPr>
          <w:rFonts w:ascii="Cambria Math" w:hAnsi="Cambria Math" w:eastAsia="Cambria Math"/>
          <w:spacing w:val="48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a singular</w:t>
      </w:r>
      <w:r>
        <w:rPr>
          <w:spacing w:val="1"/>
          <w:sz w:val="24"/>
        </w:rPr>
        <w:t xml:space="preserve"> </w:t>
      </w:r>
      <w:r>
        <w:rPr>
          <w:sz w:val="24"/>
        </w:rPr>
        <w:t>matrix,</w:t>
      </w:r>
      <w:r>
        <w:rPr>
          <w:spacing w:val="-1"/>
          <w:sz w:val="24"/>
        </w:rPr>
        <w:t xml:space="preserve"> </w:t>
      </w:r>
      <w:r>
        <w:rPr>
          <w:sz w:val="24"/>
        </w:rPr>
        <w:t>then x</w:t>
      </w:r>
      <w:r>
        <w:rPr>
          <w:spacing w:val="-4"/>
          <w:sz w:val="24"/>
        </w:rPr>
        <w:t xml:space="preserve"> </w:t>
      </w:r>
      <w:r>
        <w:rPr>
          <w:sz w:val="24"/>
        </w:rPr>
        <w:t>=</w:t>
      </w:r>
    </w:p>
    <w:p w14:paraId="46753220">
      <w:pPr>
        <w:pStyle w:val="5"/>
        <w:tabs>
          <w:tab w:val="left" w:pos="2561"/>
        </w:tabs>
        <w:spacing w:line="213" w:lineRule="exact"/>
        <w:ind w:left="1271"/>
        <w:rPr>
          <w:rFonts w:ascii="Cambria Math"/>
        </w:rPr>
      </w:pPr>
      <w:r>
        <w:rPr>
          <w:rFonts w:ascii="Cambria Math"/>
        </w:rPr>
        <w:t>2</w:t>
      </w:r>
      <w:r>
        <w:rPr>
          <w:rFonts w:ascii="Times New Roman"/>
        </w:rPr>
        <w:tab/>
      </w:r>
      <w:r>
        <w:rPr>
          <w:rFonts w:ascii="Cambria Math"/>
        </w:rPr>
        <w:t>4</w:t>
      </w:r>
    </w:p>
    <w:p w14:paraId="6BE6DF53">
      <w:pPr>
        <w:pStyle w:val="5"/>
        <w:spacing w:before="2"/>
        <w:rPr>
          <w:rFonts w:ascii="Cambria Math"/>
          <w:sz w:val="13"/>
        </w:rPr>
      </w:pPr>
    </w:p>
    <w:p w14:paraId="11C8B19A">
      <w:pPr>
        <w:spacing w:before="71" w:line="136" w:lineRule="exact"/>
        <w:ind w:left="61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5"/>
          <w:sz w:val="17"/>
        </w:rPr>
        <w:t>62</w:t>
      </w:r>
    </w:p>
    <w:p w14:paraId="57F53048">
      <w:pPr>
        <w:pStyle w:val="5"/>
        <w:spacing w:line="177" w:lineRule="exact"/>
        <w:ind w:left="160"/>
      </w:pPr>
      <w:r>
        <w:pict>
          <v:rect id="_x0000_s1057" o:spid="_x0000_s1057" o:spt="1" style="position:absolute;left:0pt;margin-left:112.8pt;margin-top:4.5pt;height:0.75pt;width:9.75pt;mso-position-horizontal-relative:page;z-index:25167052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(a)</w:t>
      </w:r>
      <w:r>
        <w:rPr>
          <w:spacing w:val="8"/>
        </w:rPr>
        <w:t xml:space="preserve"> </w:t>
      </w:r>
      <w:r>
        <w:t>-</w:t>
      </w:r>
    </w:p>
    <w:p w14:paraId="10817AD6">
      <w:pPr>
        <w:spacing w:before="0" w:line="146" w:lineRule="exact"/>
        <w:ind w:left="661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03CAA905">
      <w:pPr>
        <w:pStyle w:val="5"/>
        <w:spacing w:before="5"/>
        <w:rPr>
          <w:rFonts w:ascii="Cambria Math"/>
          <w:sz w:val="14"/>
        </w:rPr>
      </w:pPr>
    </w:p>
    <w:p w14:paraId="4EF53F60">
      <w:pPr>
        <w:spacing w:before="71" w:line="136" w:lineRule="exact"/>
        <w:ind w:left="48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5"/>
          <w:sz w:val="17"/>
        </w:rPr>
        <w:t>62</w:t>
      </w:r>
    </w:p>
    <w:p w14:paraId="0DBA3B2F">
      <w:pPr>
        <w:pStyle w:val="5"/>
        <w:spacing w:line="177" w:lineRule="exact"/>
        <w:ind w:left="160"/>
      </w:pPr>
      <w:r>
        <w:pict>
          <v:rect id="_x0000_s1058" o:spid="_x0000_s1058" o:spt="1" style="position:absolute;left:0pt;margin-left:106.3pt;margin-top:4.5pt;height:0.75pt;width:9.75pt;mso-position-horizontal-relative:page;z-index:25167155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(b)</w:t>
      </w:r>
    </w:p>
    <w:p w14:paraId="6D93968B">
      <w:pPr>
        <w:spacing w:before="0" w:line="146" w:lineRule="exact"/>
        <w:ind w:left="53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479FC588">
      <w:pPr>
        <w:pStyle w:val="5"/>
        <w:spacing w:before="1"/>
        <w:rPr>
          <w:rFonts w:ascii="Cambria Math"/>
          <w:sz w:val="14"/>
        </w:rPr>
      </w:pPr>
    </w:p>
    <w:p w14:paraId="06CDEF84">
      <w:pPr>
        <w:spacing w:before="71" w:line="136" w:lineRule="exact"/>
        <w:ind w:left="460" w:right="0" w:firstLine="0"/>
        <w:jc w:val="left"/>
        <w:rPr>
          <w:rFonts w:ascii="Cambria Math"/>
          <w:sz w:val="17"/>
        </w:rPr>
      </w:pPr>
      <w:r>
        <w:rPr>
          <w:rFonts w:ascii="Cambria Math"/>
          <w:sz w:val="17"/>
        </w:rPr>
        <w:t>29</w:t>
      </w:r>
    </w:p>
    <w:p w14:paraId="5B907917">
      <w:pPr>
        <w:pStyle w:val="5"/>
        <w:spacing w:line="177" w:lineRule="exact"/>
        <w:ind w:left="160"/>
      </w:pPr>
      <w:r>
        <w:pict>
          <v:rect id="_x0000_s1059" o:spid="_x0000_s1059" o:spt="1" style="position:absolute;left:0pt;margin-left:105.05pt;margin-top:4.5pt;height:0.75pt;width:9.5pt;mso-position-horizontal-relative:page;z-index:25167155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(c)</w:t>
      </w:r>
    </w:p>
    <w:p w14:paraId="4E5F3212">
      <w:pPr>
        <w:spacing w:before="0" w:line="146" w:lineRule="exact"/>
        <w:ind w:left="50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4556BC36">
      <w:pPr>
        <w:pStyle w:val="5"/>
        <w:spacing w:before="5"/>
        <w:rPr>
          <w:rFonts w:ascii="Cambria Math"/>
          <w:sz w:val="14"/>
        </w:rPr>
      </w:pPr>
    </w:p>
    <w:p w14:paraId="2E0D9FDA">
      <w:pPr>
        <w:spacing w:before="71" w:line="136" w:lineRule="exact"/>
        <w:ind w:left="430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5"/>
          <w:sz w:val="17"/>
        </w:rPr>
        <w:t>61</w:t>
      </w:r>
    </w:p>
    <w:p w14:paraId="78356103">
      <w:pPr>
        <w:pStyle w:val="5"/>
        <w:spacing w:line="153" w:lineRule="exact"/>
        <w:ind w:left="160"/>
      </w:pPr>
      <w:r>
        <w:pict>
          <v:rect id="_x0000_s1060" o:spid="_x0000_s1060" o:spt="1" style="position:absolute;left:0pt;margin-left:103.55pt;margin-top:4.5pt;height:0.75pt;width:9.75pt;mso-position-horizontal-relative:page;z-index:25167257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(d)</w:t>
      </w:r>
    </w:p>
    <w:p w14:paraId="0FA649E3">
      <w:pPr>
        <w:spacing w:before="0" w:line="171" w:lineRule="exact"/>
        <w:ind w:left="475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5</w:t>
      </w:r>
    </w:p>
    <w:p w14:paraId="77EEB8CD">
      <w:pPr>
        <w:pStyle w:val="5"/>
        <w:spacing w:before="3"/>
        <w:rPr>
          <w:rFonts w:ascii="Cambria Math"/>
          <w:sz w:val="17"/>
        </w:rPr>
      </w:pPr>
    </w:p>
    <w:p w14:paraId="39FD3689">
      <w:pPr>
        <w:pStyle w:val="8"/>
        <w:numPr>
          <w:ilvl w:val="0"/>
          <w:numId w:val="7"/>
        </w:numPr>
        <w:tabs>
          <w:tab w:val="left" w:pos="571"/>
        </w:tabs>
        <w:spacing w:before="52" w:after="0" w:line="242" w:lineRule="auto"/>
        <w:ind w:left="160" w:right="630" w:firstLine="0"/>
        <w:jc w:val="left"/>
        <w:rPr>
          <w:sz w:val="24"/>
        </w:rPr>
      </w:pPr>
      <w:r>
        <w:rPr>
          <w:sz w:val="24"/>
        </w:rPr>
        <w:t>In the following questions, a statement of assertion (A) is followed by a</w:t>
      </w:r>
      <w:r>
        <w:rPr>
          <w:spacing w:val="1"/>
          <w:sz w:val="24"/>
        </w:rPr>
        <w:t xml:space="preserve"> </w:t>
      </w:r>
      <w:r>
        <w:rPr>
          <w:sz w:val="24"/>
        </w:rPr>
        <w:t>statement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reason</w:t>
      </w:r>
      <w:r>
        <w:rPr>
          <w:spacing w:val="-3"/>
          <w:sz w:val="24"/>
        </w:rPr>
        <w:t xml:space="preserve"> </w:t>
      </w:r>
      <w:r>
        <w:rPr>
          <w:sz w:val="24"/>
        </w:rPr>
        <w:t>(R).</w:t>
      </w:r>
      <w:r>
        <w:rPr>
          <w:spacing w:val="-8"/>
          <w:sz w:val="24"/>
        </w:rPr>
        <w:t xml:space="preserve"> </w:t>
      </w:r>
      <w:r>
        <w:rPr>
          <w:sz w:val="24"/>
        </w:rPr>
        <w:t>Choose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correct</w:t>
      </w:r>
      <w:r>
        <w:rPr>
          <w:spacing w:val="-3"/>
          <w:sz w:val="24"/>
        </w:rPr>
        <w:t xml:space="preserve"> </w:t>
      </w:r>
      <w:r>
        <w:rPr>
          <w:sz w:val="24"/>
        </w:rPr>
        <w:t>answer</w:t>
      </w:r>
      <w:r>
        <w:rPr>
          <w:spacing w:val="-1"/>
          <w:sz w:val="24"/>
        </w:rPr>
        <w:t xml:space="preserve"> </w:t>
      </w:r>
      <w:r>
        <w:rPr>
          <w:sz w:val="24"/>
        </w:rPr>
        <w:t>out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following</w:t>
      </w:r>
      <w:r>
        <w:rPr>
          <w:spacing w:val="-1"/>
          <w:sz w:val="24"/>
        </w:rPr>
        <w:t xml:space="preserve"> </w:t>
      </w:r>
      <w:r>
        <w:rPr>
          <w:sz w:val="24"/>
        </w:rPr>
        <w:t>choices.</w:t>
      </w:r>
    </w:p>
    <w:p w14:paraId="7A619840">
      <w:pPr>
        <w:pStyle w:val="5"/>
        <w:spacing w:before="7"/>
        <w:rPr>
          <w:sz w:val="23"/>
        </w:rPr>
      </w:pPr>
    </w:p>
    <w:p w14:paraId="6B2100B3">
      <w:pPr>
        <w:pStyle w:val="8"/>
        <w:numPr>
          <w:ilvl w:val="0"/>
          <w:numId w:val="8"/>
        </w:numPr>
        <w:tabs>
          <w:tab w:val="left" w:pos="481"/>
        </w:tabs>
        <w:spacing w:before="0" w:after="0" w:line="240" w:lineRule="auto"/>
        <w:ind w:left="480" w:right="0" w:hanging="321"/>
        <w:jc w:val="left"/>
        <w:rPr>
          <w:sz w:val="24"/>
        </w:rPr>
      </w:pP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A and</w:t>
      </w:r>
      <w:r>
        <w:rPr>
          <w:spacing w:val="-3"/>
          <w:sz w:val="24"/>
        </w:rPr>
        <w:t xml:space="preserve"> 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are true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the correct</w:t>
      </w:r>
      <w:r>
        <w:rPr>
          <w:spacing w:val="-2"/>
          <w:sz w:val="24"/>
        </w:rPr>
        <w:t xml:space="preserve"> </w:t>
      </w:r>
      <w:r>
        <w:rPr>
          <w:sz w:val="24"/>
        </w:rPr>
        <w:t>explanation</w:t>
      </w:r>
      <w:r>
        <w:rPr>
          <w:spacing w:val="-2"/>
          <w:sz w:val="24"/>
        </w:rPr>
        <w:t xml:space="preserve"> </w:t>
      </w:r>
      <w:r>
        <w:rPr>
          <w:sz w:val="24"/>
        </w:rPr>
        <w:t>of A.</w:t>
      </w:r>
    </w:p>
    <w:p w14:paraId="6E21B2E5">
      <w:pPr>
        <w:pStyle w:val="5"/>
        <w:spacing w:before="11"/>
        <w:rPr>
          <w:sz w:val="23"/>
        </w:rPr>
      </w:pPr>
    </w:p>
    <w:p w14:paraId="7F69A426">
      <w:pPr>
        <w:pStyle w:val="8"/>
        <w:numPr>
          <w:ilvl w:val="0"/>
          <w:numId w:val="8"/>
        </w:numPr>
        <w:tabs>
          <w:tab w:val="left" w:pos="491"/>
        </w:tabs>
        <w:spacing w:before="0" w:after="0" w:line="240" w:lineRule="auto"/>
        <w:ind w:left="491" w:right="0" w:hanging="331"/>
        <w:jc w:val="left"/>
        <w:rPr>
          <w:sz w:val="24"/>
        </w:rPr>
      </w:pP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true</w:t>
      </w:r>
      <w:r>
        <w:rPr>
          <w:spacing w:val="-1"/>
          <w:sz w:val="24"/>
        </w:rPr>
        <w:t xml:space="preserve"> </w:t>
      </w:r>
      <w:r>
        <w:rPr>
          <w:sz w:val="24"/>
        </w:rPr>
        <w:t>but</w:t>
      </w:r>
      <w:r>
        <w:rPr>
          <w:spacing w:val="-2"/>
          <w:sz w:val="24"/>
        </w:rPr>
        <w:t xml:space="preserve"> </w:t>
      </w:r>
      <w:r>
        <w:rPr>
          <w:sz w:val="24"/>
        </w:rPr>
        <w:t>R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correct</w:t>
      </w:r>
      <w:r>
        <w:rPr>
          <w:spacing w:val="-2"/>
          <w:sz w:val="24"/>
        </w:rPr>
        <w:t xml:space="preserve"> </w:t>
      </w:r>
      <w:r>
        <w:rPr>
          <w:sz w:val="24"/>
        </w:rPr>
        <w:t>explanation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A.</w:t>
      </w:r>
    </w:p>
    <w:p w14:paraId="778C41C4">
      <w:pPr>
        <w:pStyle w:val="5"/>
        <w:spacing w:before="5"/>
      </w:pPr>
    </w:p>
    <w:p w14:paraId="5308B861">
      <w:pPr>
        <w:pStyle w:val="8"/>
        <w:numPr>
          <w:ilvl w:val="0"/>
          <w:numId w:val="8"/>
        </w:numPr>
        <w:tabs>
          <w:tab w:val="left" w:pos="466"/>
        </w:tabs>
        <w:spacing w:before="0" w:after="0" w:line="240" w:lineRule="auto"/>
        <w:ind w:left="465" w:right="0" w:hanging="306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is true</w:t>
      </w:r>
      <w:r>
        <w:rPr>
          <w:spacing w:val="-1"/>
          <w:sz w:val="24"/>
        </w:rPr>
        <w:t xml:space="preserve"> </w:t>
      </w:r>
      <w:r>
        <w:rPr>
          <w:sz w:val="24"/>
        </w:rPr>
        <w:t>but</w:t>
      </w:r>
      <w:r>
        <w:rPr>
          <w:spacing w:val="-1"/>
          <w:sz w:val="24"/>
        </w:rPr>
        <w:t xml:space="preserve"> 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false.</w:t>
      </w:r>
    </w:p>
    <w:p w14:paraId="1EA78CA3"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2D0E7F98">
      <w:pPr>
        <w:pStyle w:val="8"/>
        <w:numPr>
          <w:ilvl w:val="0"/>
          <w:numId w:val="8"/>
        </w:numPr>
        <w:tabs>
          <w:tab w:val="left" w:pos="491"/>
        </w:tabs>
        <w:spacing w:before="22" w:after="0" w:line="240" w:lineRule="auto"/>
        <w:ind w:left="490" w:right="0" w:hanging="33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false but</w:t>
      </w:r>
      <w:r>
        <w:rPr>
          <w:spacing w:val="-2"/>
          <w:sz w:val="24"/>
        </w:rPr>
        <w:t xml:space="preserve"> </w:t>
      </w:r>
      <w:r>
        <w:rPr>
          <w:sz w:val="24"/>
        </w:rPr>
        <w:t>R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true.</w:t>
      </w:r>
    </w:p>
    <w:p w14:paraId="504EF7C7">
      <w:pPr>
        <w:pStyle w:val="5"/>
        <w:spacing w:before="1"/>
      </w:pPr>
    </w:p>
    <w:p w14:paraId="7046407D">
      <w:pPr>
        <w:pStyle w:val="5"/>
        <w:spacing w:line="237" w:lineRule="auto"/>
        <w:ind w:left="160" w:right="378"/>
      </w:pPr>
      <w:r>
        <w:t>Assertion (A): In set A= {1, 2, 3} a relation R defined as R = {(1, 1), (2, 2)} is reflexive.</w:t>
      </w:r>
      <w:r>
        <w:rPr>
          <w:spacing w:val="-52"/>
        </w:rPr>
        <w:t xml:space="preserve"> </w:t>
      </w:r>
      <w:r>
        <w:t>Reason</w:t>
      </w:r>
      <w:r>
        <w:rPr>
          <w:spacing w:val="-2"/>
        </w:rPr>
        <w:t xml:space="preserve"> </w:t>
      </w:r>
      <w:r>
        <w:t>(R):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relation</w:t>
      </w:r>
      <w:r>
        <w:rPr>
          <w:spacing w:val="-1"/>
        </w:rPr>
        <w:t xml:space="preserve"> </w:t>
      </w:r>
      <w:r>
        <w:t>R is</w:t>
      </w:r>
      <w:r>
        <w:rPr>
          <w:spacing w:val="1"/>
        </w:rPr>
        <w:t xml:space="preserve"> </w:t>
      </w:r>
      <w:r>
        <w:t>reflexive</w:t>
      </w:r>
      <w:r>
        <w:rPr>
          <w:spacing w:val="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set A</w:t>
      </w:r>
      <w:r>
        <w:rPr>
          <w:spacing w:val="1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(a, a)</w:t>
      </w:r>
      <w:r>
        <w:rPr>
          <w:spacing w:val="8"/>
        </w:rPr>
        <w:t xml:space="preserve"> </w:t>
      </w:r>
      <w:r>
        <w:t>Є</w:t>
      </w:r>
      <w:r>
        <w:rPr>
          <w:spacing w:val="-6"/>
        </w:rPr>
        <w:t xml:space="preserve"> </w:t>
      </w:r>
      <w:r>
        <w:t>R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a Є</w:t>
      </w:r>
      <w:r>
        <w:rPr>
          <w:spacing w:val="-1"/>
        </w:rPr>
        <w:t xml:space="preserve"> </w:t>
      </w:r>
      <w:r>
        <w:t>A.</w:t>
      </w:r>
    </w:p>
    <w:p w14:paraId="740C49FE">
      <w:pPr>
        <w:pStyle w:val="5"/>
        <w:spacing w:before="7"/>
      </w:pPr>
    </w:p>
    <w:p w14:paraId="270BC3A6">
      <w:pPr>
        <w:pStyle w:val="8"/>
        <w:numPr>
          <w:ilvl w:val="0"/>
          <w:numId w:val="7"/>
        </w:numPr>
        <w:tabs>
          <w:tab w:val="left" w:pos="516"/>
        </w:tabs>
        <w:spacing w:before="0" w:after="0" w:line="237" w:lineRule="auto"/>
        <w:ind w:left="160" w:right="113" w:firstLine="0"/>
        <w:jc w:val="left"/>
        <w:rPr>
          <w:sz w:val="24"/>
        </w:rPr>
      </w:pPr>
      <w:r>
        <w:rPr>
          <w:sz w:val="24"/>
        </w:rPr>
        <w:t>Assertion (A): In set A = {a, b, c} relation R in set A, given as R = {(a, c)} is transitive.</w:t>
      </w:r>
      <w:r>
        <w:rPr>
          <w:spacing w:val="-52"/>
          <w:sz w:val="24"/>
        </w:rPr>
        <w:t xml:space="preserve"> </w:t>
      </w:r>
      <w:r>
        <w:rPr>
          <w:sz w:val="24"/>
        </w:rPr>
        <w:t>Reason</w:t>
      </w:r>
      <w:r>
        <w:rPr>
          <w:spacing w:val="-2"/>
          <w:sz w:val="24"/>
        </w:rPr>
        <w:t xml:space="preserve"> </w:t>
      </w:r>
      <w:r>
        <w:rPr>
          <w:sz w:val="24"/>
        </w:rPr>
        <w:t>(R):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singleton</w:t>
      </w:r>
      <w:r>
        <w:rPr>
          <w:spacing w:val="-1"/>
          <w:sz w:val="24"/>
        </w:rPr>
        <w:t xml:space="preserve"> </w:t>
      </w:r>
      <w:r>
        <w:rPr>
          <w:sz w:val="24"/>
        </w:rPr>
        <w:t>relation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transitive.</w:t>
      </w:r>
    </w:p>
    <w:p w14:paraId="52611A41">
      <w:pPr>
        <w:pStyle w:val="5"/>
      </w:pPr>
    </w:p>
    <w:p w14:paraId="1B951A68">
      <w:pPr>
        <w:pStyle w:val="2"/>
      </w:pPr>
      <w:r>
        <w:t>SECTION B</w:t>
      </w:r>
      <w:r>
        <w:rPr>
          <w:spacing w:val="-1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Marks</w:t>
      </w:r>
      <w:r>
        <w:rPr>
          <w:spacing w:val="-3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)</w:t>
      </w:r>
    </w:p>
    <w:p w14:paraId="68B5C3BB">
      <w:pPr>
        <w:pStyle w:val="5"/>
        <w:spacing w:before="7"/>
        <w:rPr>
          <w:b/>
          <w:sz w:val="21"/>
        </w:rPr>
      </w:pPr>
    </w:p>
    <w:p w14:paraId="6CDD1A47">
      <w:pPr>
        <w:pStyle w:val="8"/>
        <w:numPr>
          <w:ilvl w:val="0"/>
          <w:numId w:val="7"/>
        </w:numPr>
        <w:tabs>
          <w:tab w:val="left" w:pos="586"/>
          <w:tab w:val="left" w:pos="2891"/>
        </w:tabs>
        <w:spacing w:before="0" w:after="0" w:line="354" w:lineRule="exact"/>
        <w:ind w:left="586" w:right="0" w:hanging="426"/>
        <w:jc w:val="left"/>
        <w:rPr>
          <w:sz w:val="24"/>
        </w:rPr>
      </w:pPr>
      <w:r>
        <w:rPr>
          <w:sz w:val="24"/>
        </w:rPr>
        <w:t>Given matrix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=</w:t>
      </w:r>
      <w:r>
        <w:rPr>
          <w:spacing w:val="-3"/>
          <w:sz w:val="24"/>
        </w:rPr>
        <w:t xml:space="preserve"> </w:t>
      </w:r>
      <w:r>
        <w:rPr>
          <w:rFonts w:ascii="Cambria Math"/>
          <w:sz w:val="24"/>
        </w:rPr>
        <w:t>[</w:t>
      </w:r>
      <w:r>
        <w:rPr>
          <w:rFonts w:ascii="Cambria Math"/>
          <w:spacing w:val="39"/>
          <w:sz w:val="24"/>
        </w:rPr>
        <w:t xml:space="preserve"> </w:t>
      </w:r>
      <w:r>
        <w:rPr>
          <w:rFonts w:ascii="Cambria Math"/>
          <w:position w:val="13"/>
          <w:sz w:val="24"/>
        </w:rPr>
        <w:t>4</w:t>
      </w:r>
      <w:r>
        <w:rPr>
          <w:rFonts w:ascii="Cambria Math"/>
          <w:position w:val="13"/>
          <w:sz w:val="24"/>
        </w:rPr>
        <w:tab/>
      </w:r>
      <w:r>
        <w:rPr>
          <w:rFonts w:ascii="Cambria Math"/>
          <w:position w:val="13"/>
          <w:sz w:val="24"/>
        </w:rPr>
        <w:t>3</w:t>
      </w:r>
      <w:r>
        <w:rPr>
          <w:rFonts w:ascii="Cambria Math"/>
          <w:sz w:val="24"/>
        </w:rPr>
        <w:t>]</w:t>
      </w:r>
      <w:r>
        <w:rPr>
          <w:rFonts w:ascii="Cambria Math"/>
          <w:spacing w:val="-2"/>
          <w:sz w:val="24"/>
        </w:rPr>
        <w:t xml:space="preserve"> </w:t>
      </w:r>
      <w:r>
        <w:rPr>
          <w:sz w:val="24"/>
        </w:rPr>
        <w:t>,</w:t>
      </w:r>
      <w:r>
        <w:rPr>
          <w:spacing w:val="54"/>
          <w:sz w:val="24"/>
        </w:rPr>
        <w:t xml:space="preserve"> </w:t>
      </w:r>
      <w:r>
        <w:rPr>
          <w:sz w:val="24"/>
        </w:rPr>
        <w:t>show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sz w:val="24"/>
        </w:rPr>
        <w:t>A'</w:t>
      </w:r>
      <w:r>
        <w:rPr>
          <w:spacing w:val="2"/>
          <w:sz w:val="24"/>
        </w:rPr>
        <w:t xml:space="preserve"> </w:t>
      </w:r>
      <w:r>
        <w:rPr>
          <w:sz w:val="24"/>
        </w:rPr>
        <w:t>is</w:t>
      </w:r>
      <w:r>
        <w:rPr>
          <w:spacing w:val="-5"/>
          <w:sz w:val="24"/>
        </w:rPr>
        <w:t xml:space="preserve"> </w:t>
      </w:r>
      <w:r>
        <w:rPr>
          <w:sz w:val="24"/>
        </w:rPr>
        <w:t>symmetric</w:t>
      </w:r>
      <w:r>
        <w:rPr>
          <w:spacing w:val="-2"/>
          <w:sz w:val="24"/>
        </w:rPr>
        <w:t xml:space="preserve"> </w:t>
      </w:r>
      <w:r>
        <w:rPr>
          <w:sz w:val="24"/>
        </w:rPr>
        <w:t>matrix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A'</w:t>
      </w:r>
      <w:r>
        <w:rPr>
          <w:spacing w:val="2"/>
          <w:sz w:val="24"/>
        </w:rPr>
        <w:t xml:space="preserve"> </w:t>
      </w:r>
      <w:r>
        <w:rPr>
          <w:sz w:val="24"/>
        </w:rPr>
        <w:t>is a</w:t>
      </w:r>
    </w:p>
    <w:p w14:paraId="3822B8FF">
      <w:pPr>
        <w:pStyle w:val="5"/>
        <w:tabs>
          <w:tab w:val="left" w:pos="2891"/>
        </w:tabs>
        <w:spacing w:line="184" w:lineRule="exact"/>
        <w:ind w:left="2341"/>
        <w:rPr>
          <w:rFonts w:ascii="Cambria Math" w:hAnsi="Cambria Math"/>
        </w:rPr>
      </w:pPr>
      <w:r>
        <w:rPr>
          <w:rFonts w:ascii="Cambria Math" w:hAnsi="Cambria Math"/>
        </w:rPr>
        <w:t>−1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2</w:t>
      </w:r>
    </w:p>
    <w:p w14:paraId="1DE80BB4">
      <w:pPr>
        <w:pStyle w:val="5"/>
        <w:spacing w:line="265" w:lineRule="exact"/>
        <w:ind w:left="160"/>
      </w:pPr>
      <w:r>
        <w:t>skew</w:t>
      </w:r>
      <w:r>
        <w:rPr>
          <w:spacing w:val="-3"/>
        </w:rPr>
        <w:t xml:space="preserve"> </w:t>
      </w:r>
      <w:r>
        <w:t>symmetric</w:t>
      </w:r>
      <w:r>
        <w:rPr>
          <w:spacing w:val="-3"/>
        </w:rPr>
        <w:t xml:space="preserve"> </w:t>
      </w:r>
      <w:r>
        <w:t>matrix.</w:t>
      </w:r>
    </w:p>
    <w:p w14:paraId="53DCD282">
      <w:pPr>
        <w:pStyle w:val="5"/>
        <w:spacing w:before="11"/>
        <w:rPr>
          <w:sz w:val="23"/>
        </w:rPr>
      </w:pPr>
    </w:p>
    <w:p w14:paraId="72D7A502">
      <w:pPr>
        <w:pStyle w:val="2"/>
        <w:ind w:left="4154" w:right="4158"/>
        <w:jc w:val="center"/>
      </w:pPr>
      <w:r>
        <w:t>OR</w:t>
      </w:r>
    </w:p>
    <w:p w14:paraId="5EEE2005">
      <w:pPr>
        <w:pStyle w:val="5"/>
        <w:spacing w:before="4"/>
        <w:rPr>
          <w:b/>
        </w:rPr>
      </w:pPr>
    </w:p>
    <w:p w14:paraId="07AB614F">
      <w:pPr>
        <w:pStyle w:val="5"/>
        <w:spacing w:before="1"/>
        <w:ind w:left="160"/>
      </w:pPr>
      <w:r>
        <w:t>If A is a</w:t>
      </w:r>
      <w:r>
        <w:rPr>
          <w:spacing w:val="-5"/>
        </w:rPr>
        <w:t xml:space="preserve"> </w:t>
      </w:r>
      <w:r>
        <w:t>square matrix such</w:t>
      </w:r>
      <w:r>
        <w:rPr>
          <w:spacing w:val="-2"/>
        </w:rPr>
        <w:t xml:space="preserve"> </w:t>
      </w:r>
      <w:r>
        <w:t>that</w:t>
      </w:r>
      <w:r>
        <w:rPr>
          <w:spacing w:val="4"/>
        </w:rPr>
        <w:t xml:space="preserve"> </w:t>
      </w:r>
      <w:r>
        <w:t>A²</w:t>
      </w:r>
      <w:r>
        <w:rPr>
          <w:spacing w:val="-1"/>
        </w:rPr>
        <w:t xml:space="preserve"> </w:t>
      </w:r>
      <w:r>
        <w:t>= A,</w:t>
      </w:r>
      <w:r>
        <w:rPr>
          <w:spacing w:val="-1"/>
        </w:rPr>
        <w:t xml:space="preserve"> </w:t>
      </w:r>
      <w:r>
        <w:t>show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(I</w:t>
      </w:r>
      <w:r>
        <w:rPr>
          <w:spacing w:val="-6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A)³</w:t>
      </w:r>
      <w:r>
        <w:rPr>
          <w:spacing w:val="-1"/>
        </w:rPr>
        <w:t xml:space="preserve"> </w:t>
      </w:r>
      <w:r>
        <w:t>= 7A +</w:t>
      </w:r>
      <w:r>
        <w:rPr>
          <w:spacing w:val="-5"/>
        </w:rPr>
        <w:t xml:space="preserve"> </w:t>
      </w:r>
      <w:r>
        <w:t>I.</w:t>
      </w:r>
    </w:p>
    <w:p w14:paraId="352B8D90">
      <w:pPr>
        <w:pStyle w:val="5"/>
        <w:spacing w:before="10"/>
        <w:rPr>
          <w:sz w:val="17"/>
        </w:rPr>
      </w:pPr>
    </w:p>
    <w:p w14:paraId="689A447B">
      <w:pPr>
        <w:spacing w:after="0"/>
        <w:rPr>
          <w:sz w:val="17"/>
        </w:rPr>
        <w:sectPr>
          <w:pgSz w:w="11910" w:h="16840"/>
          <w:pgMar w:top="1420" w:right="1620" w:bottom="280" w:left="1640" w:header="720" w:footer="720" w:gutter="0"/>
          <w:cols w:space="720" w:num="1"/>
        </w:sectPr>
      </w:pPr>
    </w:p>
    <w:p w14:paraId="2DE5D090">
      <w:pPr>
        <w:pStyle w:val="8"/>
        <w:numPr>
          <w:ilvl w:val="0"/>
          <w:numId w:val="7"/>
        </w:numPr>
        <w:tabs>
          <w:tab w:val="left" w:pos="531"/>
        </w:tabs>
        <w:spacing w:before="71" w:after="0" w:line="313" w:lineRule="exact"/>
        <w:ind w:left="531" w:right="0" w:hanging="371"/>
        <w:jc w:val="left"/>
        <w:rPr>
          <w:rFonts w:ascii="Cambria Math" w:eastAsia="Cambria Math"/>
          <w:sz w:val="17"/>
        </w:rPr>
      </w:pPr>
      <w:r>
        <w:pict>
          <v:rect id="_x0000_s1061" o:spid="_x0000_s1061" o:spt="1" style="position:absolute;left:0pt;margin-left:211.1pt;margin-top:14.85pt;height:0.75pt;width:9.5pt;mso-position-horizontal-relative:page;z-index:-25163264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sz w:val="24"/>
        </w:rPr>
        <w:t>Find the</w:t>
      </w:r>
      <w:r>
        <w:rPr>
          <w:spacing w:val="3"/>
          <w:sz w:val="24"/>
        </w:rPr>
        <w:t xml:space="preserve"> </w:t>
      </w:r>
      <w:r>
        <w:rPr>
          <w:sz w:val="24"/>
        </w:rPr>
        <w:t>value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sin</w:t>
      </w:r>
      <w:r>
        <w:rPr>
          <w:rFonts w:ascii="Cambria Math" w:eastAsia="Cambria Math"/>
          <w:sz w:val="24"/>
        </w:rPr>
        <w:t>[</w:t>
      </w:r>
      <w:r>
        <w:rPr>
          <w:rFonts w:ascii="Cambria Math" w:eastAsia="Cambria Math"/>
          <w:position w:val="14"/>
          <w:sz w:val="17"/>
        </w:rPr>
        <w:t>𝜋</w:t>
      </w:r>
    </w:p>
    <w:p w14:paraId="6882CF20">
      <w:pPr>
        <w:spacing w:before="0" w:line="146" w:lineRule="exact"/>
        <w:ind w:left="0" w:right="0" w:firstLine="0"/>
        <w:jc w:val="righ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2EBC8007">
      <w:pPr>
        <w:pStyle w:val="5"/>
        <w:spacing w:before="145"/>
        <w:ind w:left="56"/>
        <w:rPr>
          <w:rFonts w:ascii="Cambria Math" w:hAnsi="Cambria Math" w:eastAsia="Cambria Math"/>
        </w:rPr>
      </w:pPr>
      <w:r>
        <w:br w:type="column"/>
      </w:r>
      <w:r>
        <w:rPr>
          <w:rFonts w:ascii="Cambria Math" w:hAnsi="Cambria Math" w:eastAsia="Cambria Math"/>
        </w:rPr>
        <w:t>−</w:t>
      </w:r>
      <w:r>
        <w:rPr>
          <w:rFonts w:ascii="Cambria Math" w:hAnsi="Cambria Math" w:eastAsia="Cambria Math"/>
          <w:spacing w:val="3"/>
        </w:rPr>
        <w:t xml:space="preserve"> </w:t>
      </w:r>
      <w:r>
        <w:rPr>
          <w:rFonts w:ascii="Cambria Math" w:hAnsi="Cambria Math" w:eastAsia="Cambria Math"/>
        </w:rPr>
        <w:t>𝑠𝑖𝑛ˉ</w:t>
      </w:r>
      <w:r>
        <w:rPr>
          <w:rFonts w:ascii="Cambria Math" w:hAnsi="Cambria Math" w:eastAsia="Cambria Math"/>
          <w:spacing w:val="4"/>
        </w:rPr>
        <w:t xml:space="preserve"> </w:t>
      </w:r>
      <w:r>
        <w:rPr>
          <w:rFonts w:ascii="Cambria Math" w:hAnsi="Cambria Math" w:eastAsia="Cambria Math"/>
        </w:rPr>
        <w:t>¹</w:t>
      </w:r>
      <w:r>
        <w:rPr>
          <w:rFonts w:ascii="Cambria Math" w:hAnsi="Cambria Math" w:eastAsia="Cambria Math"/>
          <w:spacing w:val="-14"/>
        </w:rPr>
        <w:t xml:space="preserve"> </w:t>
      </w:r>
      <w:r>
        <w:rPr>
          <w:rFonts w:ascii="Cambria Math" w:hAnsi="Cambria Math" w:eastAsia="Cambria Math"/>
        </w:rPr>
        <w:t>(−</w:t>
      </w:r>
    </w:p>
    <w:p w14:paraId="6BFB69C0">
      <w:pPr>
        <w:pStyle w:val="5"/>
        <w:spacing w:before="144" w:line="240" w:lineRule="exact"/>
        <w:ind w:left="-5"/>
      </w:pPr>
      <w:r>
        <w:br w:type="column"/>
      </w:r>
      <w:r>
        <w:rPr>
          <w:rFonts w:ascii="Cambria Math"/>
          <w:w w:val="110"/>
          <w:vertAlign w:val="superscript"/>
        </w:rPr>
        <w:t>1</w:t>
      </w:r>
      <w:r>
        <w:rPr>
          <w:rFonts w:ascii="Cambria Math"/>
          <w:w w:val="110"/>
          <w:vertAlign w:val="baseline"/>
        </w:rPr>
        <w:t>)]</w:t>
      </w:r>
      <w:r>
        <w:rPr>
          <w:w w:val="110"/>
          <w:vertAlign w:val="baseline"/>
        </w:rPr>
        <w:t>.</w:t>
      </w:r>
    </w:p>
    <w:p w14:paraId="5CCD1B02">
      <w:pPr>
        <w:spacing w:before="0" w:line="146" w:lineRule="exact"/>
        <w:ind w:left="-5" w:right="0" w:firstLine="0"/>
        <w:jc w:val="left"/>
        <w:rPr>
          <w:rFonts w:ascii="Cambria Math"/>
          <w:sz w:val="17"/>
        </w:rPr>
      </w:pPr>
      <w:r>
        <w:pict>
          <v:rect id="_x0000_s1062" o:spid="_x0000_s1062" o:spt="1" style="position:absolute;left:0pt;margin-left:280.85pt;margin-top:-4.3pt;height:0.75pt;width:5pt;mso-position-horizontal-relative:page;z-index:-25163161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/>
          <w:w w:val="104"/>
          <w:sz w:val="17"/>
        </w:rPr>
        <w:t>2</w:t>
      </w:r>
    </w:p>
    <w:p w14:paraId="09EB33CC">
      <w:pPr>
        <w:spacing w:after="0" w:line="146" w:lineRule="exact"/>
        <w:jc w:val="left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2726" w:space="40"/>
            <w:col w:w="1177" w:space="39"/>
            <w:col w:w="4668"/>
          </w:cols>
        </w:sectPr>
      </w:pPr>
    </w:p>
    <w:p w14:paraId="2CAA8A09">
      <w:pPr>
        <w:pStyle w:val="5"/>
        <w:spacing w:before="6"/>
        <w:rPr>
          <w:rFonts w:ascii="Cambria Math"/>
          <w:sz w:val="18"/>
        </w:rPr>
      </w:pPr>
    </w:p>
    <w:p w14:paraId="3DC517EA">
      <w:pPr>
        <w:pStyle w:val="8"/>
        <w:numPr>
          <w:ilvl w:val="0"/>
          <w:numId w:val="7"/>
        </w:numPr>
        <w:tabs>
          <w:tab w:val="left" w:pos="531"/>
        </w:tabs>
        <w:spacing w:before="54" w:after="0" w:line="237" w:lineRule="auto"/>
        <w:ind w:left="160" w:right="348" w:firstLine="0"/>
        <w:jc w:val="left"/>
        <w:rPr>
          <w:sz w:val="24"/>
        </w:rPr>
      </w:pPr>
      <w:r>
        <w:rPr>
          <w:sz w:val="24"/>
        </w:rPr>
        <w:t>If A = {1, 2, 3} and relation R = {(2, 3)} in A. Check whether relation R is reflexive,</w:t>
      </w:r>
      <w:r>
        <w:rPr>
          <w:spacing w:val="-52"/>
          <w:sz w:val="24"/>
        </w:rPr>
        <w:t xml:space="preserve"> </w:t>
      </w:r>
      <w:r>
        <w:rPr>
          <w:sz w:val="24"/>
        </w:rPr>
        <w:t>symmetric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transitive.</w:t>
      </w:r>
    </w:p>
    <w:p w14:paraId="4E4F82DE">
      <w:pPr>
        <w:pStyle w:val="5"/>
        <w:spacing w:before="1"/>
        <w:rPr>
          <w:sz w:val="15"/>
        </w:rPr>
      </w:pPr>
    </w:p>
    <w:p w14:paraId="05146B92">
      <w:pPr>
        <w:pStyle w:val="5"/>
        <w:tabs>
          <w:tab w:val="left" w:pos="1773"/>
        </w:tabs>
        <w:spacing w:before="60"/>
        <w:ind w:left="403"/>
        <w:jc w:val="center"/>
        <w:rPr>
          <w:rFonts w:ascii="Cambria Math" w:eastAsia="Cambria Math"/>
        </w:rPr>
      </w:pPr>
      <w:r>
        <w:rPr>
          <w:rFonts w:ascii="Cambria Math" w:eastAsia="Cambria Math"/>
        </w:rPr>
        <w:t>𝑥</w:t>
      </w:r>
      <w:r>
        <w:rPr>
          <w:rFonts w:ascii="Cambria Math" w:eastAsia="Cambria Math"/>
          <w:spacing w:val="9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2"/>
        </w:rPr>
        <w:t xml:space="preserve"> </w:t>
      </w:r>
      <w:r>
        <w:rPr>
          <w:rFonts w:ascii="Cambria Math" w:eastAsia="Cambria Math"/>
        </w:rPr>
        <w:t>𝑦</w:t>
      </w:r>
      <w:r>
        <w:rPr>
          <w:rFonts w:ascii="Cambria Math" w:eastAsia="Cambria Math"/>
          <w:spacing w:val="2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-3"/>
        </w:rPr>
        <w:t xml:space="preserve"> </w:t>
      </w:r>
      <w:r>
        <w:rPr>
          <w:rFonts w:ascii="Cambria Math" w:eastAsia="Cambria Math"/>
        </w:rPr>
        <w:t>𝑧</w:t>
      </w:r>
      <w:r>
        <w:rPr>
          <w:rFonts w:ascii="Cambria Math" w:eastAsia="Cambria Math"/>
        </w:rPr>
        <w:tab/>
      </w:r>
      <w:r>
        <w:rPr>
          <w:rFonts w:ascii="Cambria Math" w:eastAsia="Cambria Math"/>
          <w:position w:val="-3"/>
        </w:rPr>
        <w:t>9</w:t>
      </w:r>
    </w:p>
    <w:p w14:paraId="3CF8B25B">
      <w:pPr>
        <w:spacing w:after="0"/>
        <w:jc w:val="center"/>
        <w:rPr>
          <w:rFonts w:ascii="Cambria Math" w:eastAsia="Cambria Math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637509F1">
      <w:pPr>
        <w:pStyle w:val="8"/>
        <w:numPr>
          <w:ilvl w:val="0"/>
          <w:numId w:val="7"/>
        </w:numPr>
        <w:tabs>
          <w:tab w:val="left" w:pos="586"/>
        </w:tabs>
        <w:spacing w:before="0" w:after="0" w:line="276" w:lineRule="exact"/>
        <w:ind w:left="586" w:right="0" w:hanging="426"/>
        <w:jc w:val="left"/>
        <w:rPr>
          <w:rFonts w:ascii="Cambria Math"/>
          <w:sz w:val="24"/>
        </w:rPr>
      </w:pPr>
      <w:r>
        <w:rPr>
          <w:sz w:val="24"/>
        </w:rPr>
        <w:t>Find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values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x, y and</w:t>
      </w:r>
      <w:r>
        <w:rPr>
          <w:spacing w:val="-1"/>
          <w:sz w:val="24"/>
        </w:rPr>
        <w:t xml:space="preserve"> </w:t>
      </w:r>
      <w:r>
        <w:rPr>
          <w:sz w:val="24"/>
        </w:rPr>
        <w:t>z, if =</w:t>
      </w:r>
      <w:r>
        <w:rPr>
          <w:rFonts w:ascii="Cambria Math"/>
          <w:sz w:val="24"/>
        </w:rPr>
        <w:t>[</w:t>
      </w:r>
    </w:p>
    <w:p w14:paraId="5E7F337F">
      <w:pPr>
        <w:pStyle w:val="5"/>
        <w:spacing w:line="244" w:lineRule="exact"/>
        <w:ind w:left="161"/>
        <w:rPr>
          <w:rFonts w:ascii="Cambria Math" w:eastAsia="Cambria Math"/>
        </w:rPr>
      </w:pPr>
      <w:r>
        <w:br w:type="column"/>
      </w:r>
      <w:r>
        <w:rPr>
          <w:rFonts w:ascii="Cambria Math" w:eastAsia="Cambria Math"/>
        </w:rPr>
        <w:t>𝑥</w:t>
      </w:r>
      <w:r>
        <w:rPr>
          <w:rFonts w:ascii="Cambria Math" w:eastAsia="Cambria Math"/>
          <w:spacing w:val="9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-2"/>
        </w:rPr>
        <w:t xml:space="preserve"> </w:t>
      </w:r>
      <w:r>
        <w:rPr>
          <w:rFonts w:ascii="Cambria Math" w:eastAsia="Cambria Math"/>
          <w:spacing w:val="-182"/>
        </w:rPr>
        <w:t>𝑧</w:t>
      </w:r>
    </w:p>
    <w:p w14:paraId="22C288EE">
      <w:pPr>
        <w:pStyle w:val="5"/>
        <w:spacing w:line="281" w:lineRule="exact"/>
        <w:ind w:left="161"/>
        <w:rPr>
          <w:rFonts w:ascii="Cambria Math" w:eastAsia="Cambria Math"/>
        </w:rPr>
      </w:pPr>
      <w:r>
        <w:rPr>
          <w:rFonts w:ascii="Cambria Math" w:eastAsia="Cambria Math"/>
        </w:rPr>
        <w:t>𝑦</w:t>
      </w:r>
      <w:r>
        <w:rPr>
          <w:rFonts w:ascii="Cambria Math" w:eastAsia="Cambria Math"/>
          <w:spacing w:val="2"/>
        </w:rPr>
        <w:t xml:space="preserve"> </w:t>
      </w:r>
      <w:r>
        <w:rPr>
          <w:rFonts w:ascii="Cambria Math" w:eastAsia="Cambria Math"/>
        </w:rPr>
        <w:t>+</w:t>
      </w:r>
      <w:r>
        <w:rPr>
          <w:rFonts w:ascii="Cambria Math" w:eastAsia="Cambria Math"/>
          <w:spacing w:val="-2"/>
        </w:rPr>
        <w:t xml:space="preserve"> </w:t>
      </w:r>
      <w:r>
        <w:rPr>
          <w:rFonts w:ascii="Cambria Math" w:eastAsia="Cambria Math"/>
          <w:spacing w:val="-182"/>
        </w:rPr>
        <w:t>𝑧</w:t>
      </w:r>
    </w:p>
    <w:p w14:paraId="7E920CC0">
      <w:pPr>
        <w:pStyle w:val="5"/>
        <w:spacing w:line="276" w:lineRule="exact"/>
        <w:ind w:right="3285"/>
        <w:jc w:val="right"/>
        <w:rPr>
          <w:rFonts w:ascii="Cambria Math"/>
        </w:rPr>
      </w:pPr>
      <w:r>
        <w:br w:type="column"/>
      </w:r>
      <w:r>
        <w:rPr>
          <w:rFonts w:ascii="Cambria Math"/>
          <w:w w:val="105"/>
          <w:position w:val="1"/>
        </w:rPr>
        <w:t>]</w:t>
      </w:r>
      <w:r>
        <w:rPr>
          <w:rFonts w:ascii="Cambria Math"/>
          <w:spacing w:val="-9"/>
          <w:w w:val="105"/>
          <w:position w:val="1"/>
        </w:rPr>
        <w:t xml:space="preserve"> </w:t>
      </w:r>
      <w:r>
        <w:rPr>
          <w:w w:val="105"/>
          <w:position w:val="1"/>
        </w:rPr>
        <w:t>=</w:t>
      </w:r>
      <w:r>
        <w:rPr>
          <w:spacing w:val="-3"/>
          <w:w w:val="105"/>
          <w:position w:val="1"/>
        </w:rPr>
        <w:t xml:space="preserve"> </w:t>
      </w:r>
      <w:r>
        <w:rPr>
          <w:rFonts w:ascii="Cambria Math"/>
          <w:w w:val="105"/>
          <w:position w:val="1"/>
        </w:rPr>
        <w:t>|</w:t>
      </w:r>
      <w:r>
        <w:rPr>
          <w:rFonts w:ascii="Cambria Math"/>
          <w:w w:val="105"/>
        </w:rPr>
        <w:t>5</w:t>
      </w:r>
      <w:r>
        <w:rPr>
          <w:rFonts w:ascii="Cambria Math"/>
          <w:w w:val="105"/>
          <w:position w:val="1"/>
        </w:rPr>
        <w:t>|</w:t>
      </w:r>
    </w:p>
    <w:p w14:paraId="7EB2F411">
      <w:pPr>
        <w:pStyle w:val="5"/>
        <w:spacing w:before="2" w:line="261" w:lineRule="exact"/>
        <w:ind w:right="3367"/>
        <w:jc w:val="right"/>
        <w:rPr>
          <w:rFonts w:ascii="Cambria Math"/>
        </w:rPr>
      </w:pPr>
      <w:r>
        <w:rPr>
          <w:rFonts w:ascii="Cambria Math"/>
        </w:rPr>
        <w:t>7</w:t>
      </w:r>
    </w:p>
    <w:p w14:paraId="38CC21D1">
      <w:pPr>
        <w:spacing w:after="0" w:line="261" w:lineRule="exact"/>
        <w:jc w:val="right"/>
        <w:rPr>
          <w:rFonts w:ascii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3774" w:space="53"/>
            <w:col w:w="698" w:space="57"/>
            <w:col w:w="4068"/>
          </w:cols>
        </w:sectPr>
      </w:pPr>
    </w:p>
    <w:p w14:paraId="2D244DD9">
      <w:pPr>
        <w:pStyle w:val="8"/>
        <w:numPr>
          <w:ilvl w:val="0"/>
          <w:numId w:val="7"/>
        </w:numPr>
        <w:tabs>
          <w:tab w:val="left" w:pos="531"/>
        </w:tabs>
        <w:spacing w:before="84" w:after="0" w:line="240" w:lineRule="auto"/>
        <w:ind w:left="531" w:right="0" w:hanging="371"/>
        <w:jc w:val="left"/>
        <w:rPr>
          <w:sz w:val="24"/>
        </w:rPr>
      </w:pPr>
      <w:r>
        <w:rPr>
          <w:sz w:val="24"/>
        </w:rPr>
        <w:t>Write</w:t>
      </w:r>
      <w:r>
        <w:rPr>
          <w:spacing w:val="-3"/>
          <w:sz w:val="24"/>
        </w:rPr>
        <w:t xml:space="preserve"> </w:t>
      </w:r>
      <w:r>
        <w:rPr>
          <w:sz w:val="24"/>
        </w:rPr>
        <w:t>Aˉ¹</w:t>
      </w:r>
      <w:r>
        <w:rPr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</w:p>
    <w:p w14:paraId="272144C6">
      <w:pPr>
        <w:tabs>
          <w:tab w:val="left" w:pos="472"/>
        </w:tabs>
        <w:spacing w:before="0" w:line="162" w:lineRule="exact"/>
        <w:ind w:left="97" w:right="0" w:firstLine="0"/>
        <w:jc w:val="left"/>
        <w:rPr>
          <w:rFonts w:ascii="Cambria Math"/>
          <w:sz w:val="24"/>
        </w:rPr>
      </w:pPr>
      <w:r>
        <w:br w:type="column"/>
      </w:r>
      <w:r>
        <w:rPr>
          <w:rFonts w:ascii="Cambria Math"/>
          <w:sz w:val="24"/>
        </w:rPr>
        <w:t>2</w:t>
      </w:r>
      <w:r>
        <w:rPr>
          <w:rFonts w:ascii="Cambria Math"/>
          <w:sz w:val="24"/>
        </w:rPr>
        <w:tab/>
      </w:r>
      <w:r>
        <w:rPr>
          <w:rFonts w:ascii="Cambria Math"/>
          <w:sz w:val="24"/>
        </w:rPr>
        <w:t>5</w:t>
      </w:r>
    </w:p>
    <w:p w14:paraId="02B68B09">
      <w:pPr>
        <w:pStyle w:val="5"/>
        <w:tabs>
          <w:tab w:val="left" w:pos="607"/>
        </w:tabs>
        <w:spacing w:line="146" w:lineRule="exact"/>
        <w:ind w:left="12"/>
      </w:pPr>
      <w:r>
        <w:rPr>
          <w:rFonts w:ascii="Cambria Math"/>
          <w:w w:val="105"/>
        </w:rPr>
        <w:t>[</w:t>
      </w:r>
      <w:r>
        <w:rPr>
          <w:rFonts w:ascii="Cambria Math"/>
          <w:w w:val="105"/>
        </w:rPr>
        <w:tab/>
      </w:r>
      <w:r>
        <w:rPr>
          <w:rFonts w:ascii="Cambria Math"/>
          <w:w w:val="105"/>
        </w:rPr>
        <w:t>]</w:t>
      </w:r>
      <w:r>
        <w:rPr>
          <w:w w:val="105"/>
        </w:rPr>
        <w:t>.</w:t>
      </w:r>
    </w:p>
    <w:p w14:paraId="1B7B79CB">
      <w:pPr>
        <w:pStyle w:val="5"/>
        <w:tabs>
          <w:tab w:val="left" w:pos="472"/>
        </w:tabs>
        <w:spacing w:line="213" w:lineRule="exact"/>
        <w:ind w:left="97"/>
        <w:rPr>
          <w:rFonts w:ascii="Cambria Math"/>
        </w:rPr>
      </w:pPr>
      <w:r>
        <w:rPr>
          <w:rFonts w:ascii="Cambria Math"/>
        </w:rPr>
        <w:t>1</w:t>
      </w:r>
      <w:r>
        <w:rPr>
          <w:rFonts w:ascii="Cambria Math"/>
        </w:rPr>
        <w:tab/>
      </w:r>
      <w:r>
        <w:rPr>
          <w:rFonts w:ascii="Cambria Math"/>
        </w:rPr>
        <w:t>3</w:t>
      </w:r>
    </w:p>
    <w:p w14:paraId="136B577F">
      <w:pPr>
        <w:spacing w:after="0" w:line="213" w:lineRule="exact"/>
        <w:rPr>
          <w:rFonts w:ascii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2140" w:space="40"/>
            <w:col w:w="6470"/>
          </w:cols>
        </w:sectPr>
      </w:pPr>
    </w:p>
    <w:p w14:paraId="21377073">
      <w:pPr>
        <w:pStyle w:val="5"/>
        <w:spacing w:before="4"/>
        <w:rPr>
          <w:rFonts w:ascii="Cambria Math"/>
          <w:sz w:val="16"/>
        </w:rPr>
      </w:pPr>
    </w:p>
    <w:p w14:paraId="558C78DF">
      <w:pPr>
        <w:pStyle w:val="2"/>
        <w:spacing w:before="51"/>
      </w:pPr>
      <w:r>
        <w:t>SECTION</w:t>
      </w:r>
      <w:r>
        <w:rPr>
          <w:spacing w:val="1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(</w:t>
      </w:r>
      <w:r>
        <w:rPr>
          <w:spacing w:val="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)</w:t>
      </w:r>
    </w:p>
    <w:p w14:paraId="37AC854E">
      <w:pPr>
        <w:pStyle w:val="5"/>
        <w:rPr>
          <w:b/>
          <w:sz w:val="20"/>
        </w:rPr>
      </w:pPr>
    </w:p>
    <w:p w14:paraId="7A688DCE">
      <w:pPr>
        <w:pStyle w:val="5"/>
        <w:spacing w:before="5"/>
        <w:rPr>
          <w:b/>
          <w:sz w:val="20"/>
        </w:rPr>
      </w:pPr>
    </w:p>
    <w:p w14:paraId="5FAB03CD">
      <w:pPr>
        <w:spacing w:after="0"/>
        <w:rPr>
          <w:sz w:val="20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5AA55635">
      <w:pPr>
        <w:pStyle w:val="8"/>
        <w:numPr>
          <w:ilvl w:val="0"/>
          <w:numId w:val="7"/>
        </w:numPr>
        <w:tabs>
          <w:tab w:val="left" w:pos="531"/>
        </w:tabs>
        <w:spacing w:before="144" w:after="0" w:line="316" w:lineRule="auto"/>
        <w:ind w:left="160" w:right="0" w:firstLine="0"/>
        <w:jc w:val="left"/>
        <w:rPr>
          <w:sz w:val="24"/>
        </w:rPr>
      </w:pPr>
      <w:r>
        <w:rPr>
          <w:sz w:val="24"/>
        </w:rPr>
        <w:t>Show that y = log (1 + x) -</w:t>
      </w:r>
      <w:r>
        <w:rPr>
          <w:spacing w:val="-53"/>
          <w:sz w:val="24"/>
        </w:rPr>
        <w:t xml:space="preserve"> </w:t>
      </w:r>
      <w:r>
        <w:rPr>
          <w:sz w:val="24"/>
        </w:rPr>
        <w:t>domain.</w:t>
      </w:r>
    </w:p>
    <w:p w14:paraId="1D0203C2">
      <w:pPr>
        <w:spacing w:before="71"/>
        <w:ind w:left="76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10"/>
          <w:sz w:val="17"/>
        </w:rPr>
        <w:t>2𝑥</w:t>
      </w:r>
    </w:p>
    <w:p w14:paraId="6422A7FA">
      <w:pPr>
        <w:pStyle w:val="5"/>
        <w:spacing w:before="4"/>
        <w:rPr>
          <w:rFonts w:ascii="Cambria Math"/>
          <w:sz w:val="2"/>
        </w:rPr>
      </w:pPr>
    </w:p>
    <w:p w14:paraId="5AF68C0D">
      <w:pPr>
        <w:pStyle w:val="5"/>
        <w:spacing w:line="20" w:lineRule="exact"/>
        <w:ind w:left="11" w:right="-72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63" o:spid="_x0000_s1063" o:spt="203" style="height:0.75pt;width:16.75pt;" coordsize="335,15">
            <o:lock v:ext="edit"/>
            <v:rect id="_x0000_s1064" o:spid="_x0000_s1064" o:spt="1" style="position:absolute;left:0;top:0;height:15;width:33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5E3C9164">
      <w:pPr>
        <w:spacing w:before="13"/>
        <w:ind w:left="11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05"/>
          <w:sz w:val="17"/>
        </w:rPr>
        <w:t>2+𝑦</w:t>
      </w:r>
    </w:p>
    <w:p w14:paraId="3E891B60">
      <w:pPr>
        <w:pStyle w:val="5"/>
        <w:spacing w:before="144"/>
        <w:ind w:left="17"/>
      </w:pPr>
      <w:r>
        <w:br w:type="column"/>
      </w:r>
      <w:r>
        <w:t>,</w:t>
      </w:r>
      <w:r>
        <w:rPr>
          <w:spacing w:val="-3"/>
        </w:rPr>
        <w:t xml:space="preserve"> </w:t>
      </w:r>
      <w:r>
        <w:t>x &gt;</w:t>
      </w:r>
      <w:r>
        <w:rPr>
          <w:spacing w:val="-2"/>
        </w:rPr>
        <w:t xml:space="preserve"> </w:t>
      </w:r>
      <w:r>
        <w:t>- 1</w:t>
      </w:r>
      <w:r>
        <w:rPr>
          <w:spacing w:val="-5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increasing</w:t>
      </w:r>
      <w:r>
        <w:rPr>
          <w:spacing w:val="-5"/>
        </w:rPr>
        <w:t xml:space="preserve"> </w:t>
      </w:r>
      <w:r>
        <w:t>function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throughout</w:t>
      </w:r>
      <w:r>
        <w:rPr>
          <w:spacing w:val="-2"/>
        </w:rPr>
        <w:t xml:space="preserve"> </w:t>
      </w:r>
      <w:r>
        <w:t>its</w:t>
      </w:r>
    </w:p>
    <w:p w14:paraId="0F19E7A7">
      <w:pPr>
        <w:spacing w:after="0"/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2991" w:space="40"/>
            <w:col w:w="345" w:space="39"/>
            <w:col w:w="5235"/>
          </w:cols>
        </w:sectPr>
      </w:pPr>
    </w:p>
    <w:p w14:paraId="7BED2AFD">
      <w:pPr>
        <w:pStyle w:val="5"/>
        <w:spacing w:before="4"/>
        <w:rPr>
          <w:sz w:val="11"/>
        </w:rPr>
      </w:pPr>
    </w:p>
    <w:p w14:paraId="2C7A065D">
      <w:pPr>
        <w:spacing w:after="0"/>
        <w:rPr>
          <w:sz w:val="11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55A42216">
      <w:pPr>
        <w:pStyle w:val="8"/>
        <w:numPr>
          <w:ilvl w:val="0"/>
          <w:numId w:val="7"/>
        </w:numPr>
        <w:tabs>
          <w:tab w:val="left" w:pos="531"/>
        </w:tabs>
        <w:spacing w:before="144" w:after="0" w:line="240" w:lineRule="auto"/>
        <w:ind w:left="531" w:right="0" w:hanging="371"/>
        <w:jc w:val="left"/>
        <w:rPr>
          <w:sz w:val="24"/>
        </w:rPr>
      </w:pPr>
      <w:r>
        <w:rPr>
          <w:sz w:val="24"/>
        </w:rPr>
        <w:t>If y</w:t>
      </w:r>
      <w:r>
        <w:rPr>
          <w:spacing w:val="1"/>
          <w:sz w:val="24"/>
        </w:rPr>
        <w:t xml:space="preserve"> </w:t>
      </w:r>
      <w:r>
        <w:rPr>
          <w:sz w:val="24"/>
        </w:rPr>
        <w:t>= 3e</w:t>
      </w:r>
      <w:r>
        <w:rPr>
          <w:rFonts w:ascii="Cambria Math" w:hAnsi="Cambria Math"/>
          <w:sz w:val="24"/>
        </w:rPr>
        <w:t>²</w:t>
      </w:r>
      <w:r>
        <w:rPr>
          <w:sz w:val="24"/>
        </w:rPr>
        <w:t>ˣ</w:t>
      </w:r>
      <w:r>
        <w:rPr>
          <w:spacing w:val="-6"/>
          <w:sz w:val="24"/>
        </w:rPr>
        <w:t xml:space="preserve"> </w:t>
      </w:r>
      <w:r>
        <w:rPr>
          <w:sz w:val="24"/>
        </w:rPr>
        <w:t>+ 2e</w:t>
      </w:r>
      <w:r>
        <w:rPr>
          <w:rFonts w:ascii="Cambria Math" w:hAnsi="Cambria Math"/>
          <w:sz w:val="24"/>
        </w:rPr>
        <w:t>³</w:t>
      </w:r>
      <w:r>
        <w:rPr>
          <w:sz w:val="24"/>
        </w:rPr>
        <w:t>ˣ, prove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</w:p>
    <w:p w14:paraId="09440842">
      <w:pPr>
        <w:spacing w:before="71"/>
        <w:ind w:left="70" w:right="0" w:firstLine="0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rFonts w:ascii="Cambria Math" w:hAnsi="Cambria Math" w:eastAsia="Cambria Math"/>
          <w:w w:val="105"/>
          <w:sz w:val="17"/>
        </w:rPr>
        <w:t>𝑑²𝑦</w:t>
      </w:r>
    </w:p>
    <w:p w14:paraId="4F378700">
      <w:pPr>
        <w:pStyle w:val="5"/>
        <w:spacing w:before="3"/>
        <w:rPr>
          <w:rFonts w:ascii="Cambria Math"/>
          <w:sz w:val="2"/>
        </w:rPr>
      </w:pPr>
    </w:p>
    <w:p w14:paraId="0D7330E8">
      <w:pPr>
        <w:pStyle w:val="5"/>
        <w:spacing w:line="20" w:lineRule="exact"/>
        <w:ind w:left="71" w:right="-72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65" o:spid="_x0000_s1065" o:spt="203" style="height:0.75pt;width:14.55pt;" coordsize="291,15">
            <o:lock v:ext="edit"/>
            <v:rect id="_x0000_s1066" o:spid="_x0000_s1066" o:spt="1" style="position:absolute;left:0;top:0;height:15;width:291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0978ACB3">
      <w:pPr>
        <w:spacing w:before="14"/>
        <w:ind w:left="75" w:right="0" w:firstLine="0"/>
        <w:jc w:val="left"/>
        <w:rPr>
          <w:rFonts w:ascii="Cambria Math" w:hAnsi="Cambria Math" w:eastAsia="Cambria Math"/>
          <w:sz w:val="17"/>
        </w:rPr>
      </w:pPr>
      <w:r>
        <w:rPr>
          <w:rFonts w:ascii="Cambria Math" w:hAnsi="Cambria Math" w:eastAsia="Cambria Math"/>
          <w:w w:val="105"/>
          <w:sz w:val="17"/>
        </w:rPr>
        <w:t>𝑑𝑥²</w:t>
      </w:r>
    </w:p>
    <w:p w14:paraId="607B9166">
      <w:pPr>
        <w:spacing w:before="71" w:line="136" w:lineRule="exact"/>
        <w:ind w:left="262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10"/>
          <w:sz w:val="17"/>
        </w:rPr>
        <w:t>𝑑𝑦</w:t>
      </w:r>
    </w:p>
    <w:p w14:paraId="038B67B0">
      <w:pPr>
        <w:pStyle w:val="5"/>
        <w:spacing w:line="177" w:lineRule="exact"/>
        <w:ind w:left="17"/>
      </w:pPr>
      <w:r>
        <w:pict>
          <v:rect id="_x0000_s1067" o:spid="_x0000_s1067" o:spt="1" style="position:absolute;left:0pt;margin-left:279.35pt;margin-top:4.5pt;height:0.75pt;width:11pt;mso-position-horizontal-relative:page;z-index:251673600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-</w:t>
      </w:r>
      <w:r>
        <w:rPr>
          <w:spacing w:val="2"/>
        </w:rPr>
        <w:t xml:space="preserve"> </w:t>
      </w:r>
      <w:r>
        <w:t>5</w:t>
      </w:r>
    </w:p>
    <w:p w14:paraId="7A269403">
      <w:pPr>
        <w:spacing w:before="0" w:line="146" w:lineRule="exact"/>
        <w:ind w:left="262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𝑑𝑥</w:t>
      </w:r>
    </w:p>
    <w:p w14:paraId="33325056">
      <w:pPr>
        <w:pStyle w:val="5"/>
        <w:spacing w:before="144"/>
        <w:ind w:left="17"/>
      </w:pPr>
      <w:r>
        <w:br w:type="column"/>
      </w:r>
      <w:r>
        <w:t>+</w:t>
      </w:r>
      <w:r>
        <w:rPr>
          <w:spacing w:val="-1"/>
        </w:rPr>
        <w:t xml:space="preserve"> </w:t>
      </w:r>
      <w:r>
        <w:t>6y = 0</w:t>
      </w:r>
    </w:p>
    <w:p w14:paraId="52B70CBB">
      <w:pPr>
        <w:spacing w:after="0"/>
        <w:sectPr>
          <w:type w:val="continuous"/>
          <w:pgSz w:w="11910" w:h="16840"/>
          <w:pgMar w:top="1440" w:right="1620" w:bottom="280" w:left="1640" w:header="720" w:footer="720" w:gutter="0"/>
          <w:cols w:equalWidth="0" w:num="4">
            <w:col w:w="3247" w:space="40"/>
            <w:col w:w="359" w:space="39"/>
            <w:col w:w="481" w:space="39"/>
            <w:col w:w="4445"/>
          </w:cols>
        </w:sectPr>
      </w:pPr>
    </w:p>
    <w:p w14:paraId="27109DC7">
      <w:pPr>
        <w:pStyle w:val="5"/>
        <w:spacing w:before="4"/>
        <w:rPr>
          <w:sz w:val="14"/>
        </w:rPr>
      </w:pPr>
    </w:p>
    <w:p w14:paraId="778ADBD1">
      <w:pPr>
        <w:spacing w:after="0"/>
        <w:rPr>
          <w:sz w:val="14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4D742931">
      <w:pPr>
        <w:pStyle w:val="8"/>
        <w:numPr>
          <w:ilvl w:val="0"/>
          <w:numId w:val="7"/>
        </w:numPr>
        <w:tabs>
          <w:tab w:val="left" w:pos="531"/>
        </w:tabs>
        <w:spacing w:before="71" w:after="0" w:line="290" w:lineRule="exact"/>
        <w:ind w:left="531" w:right="0" w:hanging="371"/>
        <w:jc w:val="left"/>
        <w:rPr>
          <w:rFonts w:ascii="Cambria Math" w:hAnsi="Cambria Math"/>
          <w:sz w:val="17"/>
        </w:rPr>
      </w:pPr>
      <w:r>
        <w:pict>
          <v:rect id="_x0000_s1068" o:spid="_x0000_s1068" o:spt="1" style="position:absolute;left:0pt;margin-left:216.85pt;margin-top:14.85pt;height:0.75pt;width:5pt;mso-position-horizontal-relative:page;z-index:-2516305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(</w:t>
      </w:r>
      <w:r>
        <w:rPr>
          <w:spacing w:val="2"/>
          <w:sz w:val="24"/>
        </w:rPr>
        <w:t xml:space="preserve"> </w:t>
      </w:r>
      <w:r>
        <w:rPr>
          <w:sz w:val="24"/>
        </w:rPr>
        <w:t>cos</w:t>
      </w:r>
      <w:r>
        <w:rPr>
          <w:rFonts w:ascii="Cambria Math" w:hAnsi="Cambria Math"/>
          <w:sz w:val="24"/>
        </w:rPr>
        <w:t>ѳ</w:t>
      </w:r>
      <w:r>
        <w:rPr>
          <w:rFonts w:ascii="Cambria Math" w:hAnsi="Cambria Math"/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1"/>
          <w:sz w:val="24"/>
        </w:rPr>
        <w:t xml:space="preserve"> </w:t>
      </w:r>
      <w:r>
        <w:rPr>
          <w:sz w:val="24"/>
        </w:rPr>
        <w:t>log tan</w:t>
      </w:r>
      <w:r>
        <w:rPr>
          <w:rFonts w:ascii="Cambria Math" w:hAnsi="Cambria Math"/>
          <w:position w:val="14"/>
          <w:sz w:val="17"/>
        </w:rPr>
        <w:t>ѳ</w:t>
      </w:r>
    </w:p>
    <w:p w14:paraId="6060F330">
      <w:pPr>
        <w:pStyle w:val="5"/>
        <w:spacing w:before="144" w:line="217" w:lineRule="exact"/>
        <w:ind w:left="20"/>
      </w:pPr>
      <w:r>
        <w:br w:type="column"/>
      </w:r>
      <w:r>
        <w:t>) and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Sin</w:t>
      </w:r>
      <w:r>
        <w:rPr>
          <w:rFonts w:ascii="Cambria Math" w:hAnsi="Cambria Math"/>
        </w:rPr>
        <w:t xml:space="preserve">ѳ, </w:t>
      </w:r>
      <w:r>
        <w:t>find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value of</w:t>
      </w:r>
    </w:p>
    <w:p w14:paraId="42C49E06">
      <w:pPr>
        <w:spacing w:before="71"/>
        <w:ind w:left="68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10"/>
          <w:sz w:val="17"/>
        </w:rPr>
        <w:t>𝑑𝑦</w:t>
      </w:r>
    </w:p>
    <w:p w14:paraId="11F69030">
      <w:pPr>
        <w:pStyle w:val="5"/>
        <w:spacing w:before="3"/>
        <w:rPr>
          <w:rFonts w:ascii="Cambria Math"/>
          <w:sz w:val="2"/>
        </w:rPr>
      </w:pPr>
    </w:p>
    <w:p w14:paraId="16707E9A">
      <w:pPr>
        <w:pStyle w:val="5"/>
        <w:spacing w:line="20" w:lineRule="exact"/>
        <w:ind w:left="68" w:right="-58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69" o:spid="_x0000_s1069" o:spt="203" style="height:0.75pt;width:11pt;" coordsize="220,15">
            <o:lock v:ext="edit"/>
            <v:rect id="_x0000_s1070" o:spid="_x0000_s1070" o:spt="1" style="position:absolute;left:0;top:0;height:15;width:220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73E63956">
      <w:pPr>
        <w:spacing w:before="71" w:line="290" w:lineRule="exact"/>
        <w:ind w:left="17" w:right="0" w:firstLine="0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sz w:val="24"/>
        </w:rPr>
        <w:t>at</w:t>
      </w:r>
      <w:r>
        <w:rPr>
          <w:spacing w:val="3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ѳ</w:t>
      </w:r>
      <w:r>
        <w:rPr>
          <w:rFonts w:ascii="Cambria Math" w:hAnsi="Cambria Math" w:eastAsia="Cambria Math"/>
          <w:spacing w:val="4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=</w:t>
      </w:r>
      <w:r>
        <w:rPr>
          <w:rFonts w:ascii="Cambria Math" w:hAnsi="Cambria Math" w:eastAsia="Cambria Math"/>
          <w:spacing w:val="7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17"/>
        </w:rPr>
        <w:t>𝜋</w:t>
      </w:r>
    </w:p>
    <w:p w14:paraId="758BCAEF">
      <w:pPr>
        <w:spacing w:after="0" w:line="290" w:lineRule="exact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4">
            <w:col w:w="2792" w:space="40"/>
            <w:col w:w="3183" w:space="39"/>
            <w:col w:w="287" w:space="40"/>
            <w:col w:w="2269"/>
          </w:cols>
        </w:sectPr>
      </w:pPr>
    </w:p>
    <w:p w14:paraId="26DF2820">
      <w:pPr>
        <w:tabs>
          <w:tab w:val="left" w:pos="6123"/>
          <w:tab w:val="left" w:pos="7068"/>
        </w:tabs>
        <w:spacing w:before="0" w:line="170" w:lineRule="exact"/>
        <w:ind w:left="2697" w:right="0" w:firstLine="0"/>
        <w:jc w:val="left"/>
        <w:rPr>
          <w:rFonts w:ascii="Cambria Math" w:eastAsia="Cambria Math"/>
          <w:sz w:val="17"/>
        </w:rPr>
      </w:pPr>
      <w:r>
        <w:pict>
          <v:rect id="_x0000_s1071" o:spid="_x0000_s1071" o:spt="1" style="position:absolute;left:0pt;margin-left:435.15pt;margin-top:-3.15pt;height:0.75pt;width:5.75pt;mso-position-horizontal-relative:page;z-index:-25163059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 w:eastAsia="Cambria Math"/>
          <w:w w:val="105"/>
          <w:sz w:val="17"/>
        </w:rPr>
        <w:t>2</w:t>
      </w:r>
      <w:r>
        <w:rPr>
          <w:rFonts w:ascii="Cambria Math" w:eastAsia="Cambria Math"/>
          <w:w w:val="105"/>
          <w:sz w:val="17"/>
        </w:rPr>
        <w:tab/>
      </w:r>
      <w:r>
        <w:rPr>
          <w:rFonts w:ascii="Cambria Math" w:eastAsia="Cambria Math"/>
          <w:w w:val="105"/>
          <w:sz w:val="17"/>
        </w:rPr>
        <w:t>𝑑𝑥</w:t>
      </w:r>
      <w:r>
        <w:rPr>
          <w:rFonts w:ascii="Cambria Math" w:eastAsia="Cambria Math"/>
          <w:w w:val="105"/>
          <w:sz w:val="17"/>
        </w:rPr>
        <w:tab/>
      </w:r>
      <w:r>
        <w:rPr>
          <w:rFonts w:ascii="Cambria Math" w:eastAsia="Cambria Math"/>
          <w:w w:val="105"/>
          <w:sz w:val="17"/>
        </w:rPr>
        <w:t>4</w:t>
      </w:r>
    </w:p>
    <w:p w14:paraId="0750C8D0">
      <w:pPr>
        <w:pStyle w:val="5"/>
        <w:spacing w:before="7"/>
        <w:rPr>
          <w:rFonts w:ascii="Cambria Math"/>
          <w:sz w:val="17"/>
        </w:rPr>
      </w:pPr>
    </w:p>
    <w:p w14:paraId="488086F6">
      <w:pPr>
        <w:spacing w:after="0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0C1DABF6">
      <w:pPr>
        <w:pStyle w:val="5"/>
        <w:spacing w:before="8"/>
        <w:rPr>
          <w:rFonts w:ascii="Cambria Math"/>
          <w:sz w:val="34"/>
        </w:rPr>
      </w:pPr>
    </w:p>
    <w:p w14:paraId="71F1927B">
      <w:pPr>
        <w:pStyle w:val="5"/>
        <w:spacing w:before="1"/>
        <w:ind w:left="160"/>
      </w:pPr>
      <w:r>
        <w:rPr>
          <w:spacing w:val="-1"/>
        </w:rPr>
        <w:t>Find</w:t>
      </w:r>
    </w:p>
    <w:p w14:paraId="63091040">
      <w:pPr>
        <w:pStyle w:val="5"/>
        <w:rPr>
          <w:sz w:val="16"/>
        </w:rPr>
      </w:pPr>
      <w:r>
        <w:br w:type="column"/>
      </w:r>
    </w:p>
    <w:p w14:paraId="4F9B0E8D">
      <w:pPr>
        <w:spacing w:before="139"/>
        <w:ind w:left="69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𝑑𝑦</w:t>
      </w:r>
    </w:p>
    <w:p w14:paraId="7A8D682E">
      <w:pPr>
        <w:pStyle w:val="5"/>
        <w:spacing w:before="3"/>
        <w:rPr>
          <w:rFonts w:ascii="Cambria Math"/>
          <w:sz w:val="2"/>
        </w:rPr>
      </w:pPr>
    </w:p>
    <w:p w14:paraId="5FDEB848">
      <w:pPr>
        <w:pStyle w:val="5"/>
        <w:spacing w:line="20" w:lineRule="exact"/>
        <w:ind w:left="69" w:right="-58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72" o:spid="_x0000_s1072" o:spt="203" style="height:0.75pt;width:11pt;" coordsize="220,15">
            <o:lock v:ext="edit"/>
            <v:rect id="_x0000_s1073" o:spid="_x0000_s1073" o:spt="1" style="position:absolute;left:0;top:0;height:15;width:220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5F5D7E1B">
      <w:pPr>
        <w:spacing w:before="14"/>
        <w:ind w:left="69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𝑑𝑥</w:t>
      </w:r>
    </w:p>
    <w:p w14:paraId="714859FE">
      <w:pPr>
        <w:pStyle w:val="5"/>
        <w:spacing w:before="8"/>
        <w:rPr>
          <w:rFonts w:ascii="Cambria Math"/>
          <w:sz w:val="34"/>
        </w:rPr>
      </w:pPr>
      <w:r>
        <w:br w:type="column"/>
      </w:r>
    </w:p>
    <w:p w14:paraId="42D42313">
      <w:pPr>
        <w:pStyle w:val="5"/>
        <w:spacing w:before="1"/>
        <w:ind w:left="17"/>
      </w:pPr>
      <w:r>
        <w:t>at</w:t>
      </w:r>
      <w:r>
        <w:rPr>
          <w:spacing w:val="-9"/>
        </w:rPr>
        <w:t xml:space="preserve"> </w:t>
      </w:r>
      <w:r>
        <w:t>t</w:t>
      </w:r>
      <w:r>
        <w:rPr>
          <w:spacing w:val="-8"/>
        </w:rPr>
        <w:t xml:space="preserve"> </w:t>
      </w:r>
      <w:r>
        <w:t>=</w:t>
      </w:r>
    </w:p>
    <w:p w14:paraId="221A0DBF">
      <w:pPr>
        <w:pStyle w:val="5"/>
        <w:rPr>
          <w:sz w:val="16"/>
        </w:rPr>
      </w:pPr>
      <w:r>
        <w:br w:type="column"/>
      </w:r>
    </w:p>
    <w:p w14:paraId="5776295D">
      <w:pPr>
        <w:spacing w:before="139"/>
        <w:ind w:left="66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05"/>
          <w:sz w:val="17"/>
        </w:rPr>
        <w:t>2𝜋</w:t>
      </w:r>
    </w:p>
    <w:p w14:paraId="7E87AF98">
      <w:pPr>
        <w:pStyle w:val="5"/>
        <w:spacing w:before="3"/>
        <w:rPr>
          <w:rFonts w:ascii="Cambria Math"/>
          <w:sz w:val="2"/>
        </w:rPr>
      </w:pPr>
    </w:p>
    <w:p w14:paraId="17A69155">
      <w:pPr>
        <w:pStyle w:val="5"/>
        <w:spacing w:line="20" w:lineRule="exact"/>
        <w:ind w:left="66" w:right="-72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74" o:spid="_x0000_s1074" o:spt="203" style="height:0.75pt;width:10.75pt;" coordsize="215,15">
            <o:lock v:ext="edit"/>
            <v:rect id="_x0000_s1075" o:spid="_x0000_s1075" o:spt="1" style="position:absolute;left:0;top:0;height:15;width:215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5A6670F4">
      <w:pPr>
        <w:spacing w:before="14"/>
        <w:ind w:left="121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3</w:t>
      </w:r>
    </w:p>
    <w:p w14:paraId="09E71714">
      <w:pPr>
        <w:spacing w:before="52"/>
        <w:ind w:left="2330" w:right="4158" w:firstLine="0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OR</w:t>
      </w:r>
    </w:p>
    <w:p w14:paraId="7CBEC2AA">
      <w:pPr>
        <w:pStyle w:val="5"/>
        <w:spacing w:before="62"/>
        <w:ind w:left="17"/>
      </w:pPr>
      <w:r>
        <w:t>when</w:t>
      </w:r>
      <w:r>
        <w:rPr>
          <w:spacing w:val="-1"/>
        </w:rPr>
        <w:t xml:space="preserve"> </w:t>
      </w:r>
      <w:r>
        <w:t>x =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(</w:t>
      </w:r>
      <w:r>
        <w:rPr>
          <w:spacing w:val="2"/>
        </w:rPr>
        <w:t xml:space="preserve"> </w:t>
      </w:r>
      <w:r>
        <w:t>t-</w:t>
      </w:r>
      <w:r>
        <w:rPr>
          <w:spacing w:val="1"/>
        </w:rPr>
        <w:t xml:space="preserve"> </w:t>
      </w:r>
      <w:r>
        <w:t>sint</w:t>
      </w:r>
      <w:r>
        <w:rPr>
          <w:spacing w:val="-1"/>
        </w:rPr>
        <w:t xml:space="preserve"> </w:t>
      </w:r>
      <w:r>
        <w:t>)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1-</w:t>
      </w:r>
      <w:r>
        <w:rPr>
          <w:spacing w:val="1"/>
        </w:rPr>
        <w:t xml:space="preserve"> </w:t>
      </w:r>
      <w:r>
        <w:t>cost )</w:t>
      </w:r>
    </w:p>
    <w:p w14:paraId="35C9BAF0">
      <w:pPr>
        <w:spacing w:after="0"/>
        <w:sectPr>
          <w:type w:val="continuous"/>
          <w:pgSz w:w="11910" w:h="16840"/>
          <w:pgMar w:top="1440" w:right="1620" w:bottom="280" w:left="1640" w:header="720" w:footer="720" w:gutter="0"/>
          <w:cols w:equalWidth="0" w:num="5">
            <w:col w:w="577" w:space="40"/>
            <w:col w:w="287" w:space="39"/>
            <w:col w:w="522" w:space="40"/>
            <w:col w:w="279" w:space="40"/>
            <w:col w:w="6826"/>
          </w:cols>
        </w:sectPr>
      </w:pPr>
    </w:p>
    <w:p w14:paraId="073FCB44">
      <w:pPr>
        <w:pStyle w:val="5"/>
        <w:spacing w:before="6"/>
        <w:rPr>
          <w:sz w:val="13"/>
        </w:rPr>
      </w:pPr>
    </w:p>
    <w:p w14:paraId="49746290">
      <w:pPr>
        <w:spacing w:after="0"/>
        <w:rPr>
          <w:sz w:val="13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072F0077">
      <w:pPr>
        <w:pStyle w:val="8"/>
        <w:numPr>
          <w:ilvl w:val="0"/>
          <w:numId w:val="7"/>
        </w:numPr>
        <w:tabs>
          <w:tab w:val="left" w:pos="531"/>
        </w:tabs>
        <w:spacing w:before="189" w:after="0" w:line="240" w:lineRule="auto"/>
        <w:ind w:left="531" w:right="0" w:hanging="371"/>
        <w:jc w:val="left"/>
        <w:rPr>
          <w:sz w:val="24"/>
        </w:rPr>
      </w:pPr>
      <w:r>
        <w:rPr>
          <w:sz w:val="24"/>
        </w:rPr>
        <w:t>If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=</w:t>
      </w:r>
    </w:p>
    <w:p w14:paraId="3746AEC8">
      <w:pPr>
        <w:tabs>
          <w:tab w:val="left" w:pos="617"/>
        </w:tabs>
        <w:spacing w:before="60" w:line="205" w:lineRule="exact"/>
        <w:ind w:left="151" w:right="0" w:firstLine="0"/>
        <w:jc w:val="left"/>
        <w:rPr>
          <w:rFonts w:ascii="Cambria Math"/>
          <w:sz w:val="24"/>
        </w:rPr>
      </w:pPr>
      <w:r>
        <w:br w:type="column"/>
      </w:r>
      <w:r>
        <w:rPr>
          <w:rFonts w:ascii="Cambria Math"/>
          <w:sz w:val="24"/>
        </w:rPr>
        <w:t>2</w:t>
      </w:r>
      <w:r>
        <w:rPr>
          <w:rFonts w:ascii="Cambria Math"/>
          <w:sz w:val="24"/>
        </w:rPr>
        <w:tab/>
      </w:r>
      <w:r>
        <w:rPr>
          <w:rFonts w:ascii="Cambria Math"/>
          <w:sz w:val="24"/>
        </w:rPr>
        <w:t>3</w:t>
      </w:r>
    </w:p>
    <w:p w14:paraId="6BB65AAE">
      <w:pPr>
        <w:pStyle w:val="5"/>
        <w:tabs>
          <w:tab w:val="left" w:pos="842"/>
        </w:tabs>
        <w:spacing w:line="146" w:lineRule="exact"/>
        <w:ind w:left="66"/>
      </w:pPr>
      <w:r>
        <w:rPr>
          <w:rFonts w:ascii="Cambria Math" w:hAnsi="Cambria Math"/>
        </w:rPr>
        <w:t>[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]</w:t>
      </w:r>
      <w:r>
        <w:rPr>
          <w:rFonts w:ascii="Cambria Math" w:hAnsi="Cambria Math"/>
          <w:spacing w:val="-3"/>
        </w:rPr>
        <w:t xml:space="preserve"> </w:t>
      </w:r>
      <w:r>
        <w:t>be such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Aˉ¹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kA,</w:t>
      </w:r>
      <w:r>
        <w:rPr>
          <w:spacing w:val="-1"/>
        </w:rPr>
        <w:t xml:space="preserve"> </w:t>
      </w:r>
      <w:r>
        <w:t>then</w:t>
      </w:r>
      <w:r>
        <w:rPr>
          <w:spacing w:val="-1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value of</w:t>
      </w:r>
      <w:r>
        <w:rPr>
          <w:spacing w:val="-4"/>
        </w:rPr>
        <w:t xml:space="preserve"> </w:t>
      </w:r>
      <w:r>
        <w:t>k.</w:t>
      </w:r>
    </w:p>
    <w:p w14:paraId="1EBD3340">
      <w:pPr>
        <w:pStyle w:val="5"/>
        <w:tabs>
          <w:tab w:val="left" w:pos="527"/>
        </w:tabs>
        <w:spacing w:line="210" w:lineRule="exact"/>
        <w:ind w:left="151"/>
        <w:rPr>
          <w:rFonts w:ascii="Cambria Math" w:hAnsi="Cambria Math"/>
        </w:rPr>
      </w:pPr>
      <w:r>
        <w:rPr>
          <w:rFonts w:ascii="Cambria Math" w:hAnsi="Cambria Math"/>
        </w:rPr>
        <w:t>5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−2</w:t>
      </w:r>
    </w:p>
    <w:p w14:paraId="5415F6B0">
      <w:pPr>
        <w:spacing w:after="0" w:line="210" w:lineRule="exact"/>
        <w:rPr>
          <w:rFonts w:ascii="Cambria Math" w:hAnsi="Cambria Math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1035" w:space="40"/>
            <w:col w:w="7575"/>
          </w:cols>
        </w:sectPr>
      </w:pPr>
    </w:p>
    <w:p w14:paraId="36964E9E">
      <w:pPr>
        <w:pStyle w:val="8"/>
        <w:numPr>
          <w:ilvl w:val="0"/>
          <w:numId w:val="7"/>
        </w:numPr>
        <w:tabs>
          <w:tab w:val="left" w:pos="531"/>
        </w:tabs>
        <w:spacing w:before="22" w:after="0" w:line="240" w:lineRule="auto"/>
        <w:ind w:left="531" w:right="0" w:hanging="371"/>
        <w:jc w:val="left"/>
        <w:rPr>
          <w:sz w:val="24"/>
          <w:szCs w:val="24"/>
        </w:rPr>
      </w:pPr>
      <w:r>
        <w:rPr>
          <w:sz w:val="24"/>
          <w:szCs w:val="24"/>
        </w:rPr>
        <w:t>Construct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×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matrix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[aᵢⱼ],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whose elements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are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given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aᵢⱼ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=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2i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3j.</w:t>
      </w:r>
    </w:p>
    <w:p w14:paraId="328B00D1">
      <w:pPr>
        <w:pStyle w:val="5"/>
        <w:spacing w:before="10"/>
        <w:rPr>
          <w:sz w:val="17"/>
        </w:rPr>
      </w:pPr>
    </w:p>
    <w:p w14:paraId="64B9A7EA">
      <w:pPr>
        <w:spacing w:after="0"/>
        <w:rPr>
          <w:sz w:val="17"/>
        </w:rPr>
        <w:sectPr>
          <w:pgSz w:w="11910" w:h="16840"/>
          <w:pgMar w:top="1420" w:right="1620" w:bottom="280" w:left="1640" w:header="720" w:footer="720" w:gutter="0"/>
          <w:cols w:space="720" w:num="1"/>
        </w:sectPr>
      </w:pPr>
    </w:p>
    <w:p w14:paraId="79A10AD9">
      <w:pPr>
        <w:pStyle w:val="8"/>
        <w:numPr>
          <w:ilvl w:val="0"/>
          <w:numId w:val="7"/>
        </w:numPr>
        <w:tabs>
          <w:tab w:val="left" w:pos="531"/>
        </w:tabs>
        <w:spacing w:before="71" w:after="0" w:line="313" w:lineRule="exact"/>
        <w:ind w:left="531" w:right="0" w:hanging="371"/>
        <w:jc w:val="left"/>
        <w:rPr>
          <w:rFonts w:ascii="Cambria Math" w:hAnsi="Cambria Math" w:eastAsia="Cambria Math"/>
          <w:sz w:val="17"/>
        </w:rPr>
      </w:pPr>
      <w:r>
        <w:pict>
          <v:rect id="_x0000_s1076" o:spid="_x0000_s1076" o:spt="1" style="position:absolute;left:0pt;margin-left:425.15pt;margin-top:14.85pt;height:0.75pt;width:5.75pt;mso-position-horizontal-relative:page;z-index:-25162956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77" o:spid="_x0000_s1077" o:spt="1" style="position:absolute;left:0pt;margin-left:437.4pt;margin-top:14.85pt;height:0.75pt;width:5.75pt;mso-position-horizontal-relative:page;z-index:-25162956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sz w:val="24"/>
        </w:rPr>
        <w:t>Given f(x)</w:t>
      </w:r>
      <w:r>
        <w:rPr>
          <w:spacing w:val="3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sin x</w:t>
      </w:r>
      <w:r>
        <w:rPr>
          <w:spacing w:val="2"/>
          <w:sz w:val="24"/>
        </w:rPr>
        <w:t xml:space="preserve"> </w:t>
      </w:r>
      <w:r>
        <w:rPr>
          <w:sz w:val="24"/>
        </w:rPr>
        <w:t>check</w:t>
      </w:r>
      <w:r>
        <w:rPr>
          <w:spacing w:val="2"/>
          <w:sz w:val="24"/>
        </w:rPr>
        <w:t xml:space="preserve"> </w:t>
      </w:r>
      <w:r>
        <w:rPr>
          <w:sz w:val="24"/>
        </w:rPr>
        <w:t>if</w:t>
      </w:r>
      <w:r>
        <w:rPr>
          <w:spacing w:val="-2"/>
          <w:sz w:val="24"/>
        </w:rPr>
        <w:t xml:space="preserve"> </w:t>
      </w:r>
      <w:r>
        <w:rPr>
          <w:sz w:val="24"/>
        </w:rPr>
        <w:t>function f</w:t>
      </w:r>
      <w:r>
        <w:rPr>
          <w:spacing w:val="2"/>
          <w:sz w:val="24"/>
        </w:rPr>
        <w:t xml:space="preserve"> </w:t>
      </w:r>
      <w:r>
        <w:rPr>
          <w:sz w:val="24"/>
        </w:rPr>
        <w:t>is</w:t>
      </w:r>
      <w:r>
        <w:rPr>
          <w:spacing w:val="2"/>
          <w:sz w:val="24"/>
        </w:rPr>
        <w:t xml:space="preserve"> </w:t>
      </w:r>
      <w:r>
        <w:rPr>
          <w:sz w:val="24"/>
        </w:rPr>
        <w:t>one-one</w:t>
      </w:r>
      <w:r>
        <w:rPr>
          <w:spacing w:val="2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(i)</w:t>
      </w:r>
      <w:r>
        <w:rPr>
          <w:spacing w:val="-7"/>
          <w:sz w:val="24"/>
        </w:rPr>
        <w:t xml:space="preserve"> </w:t>
      </w:r>
      <w:r>
        <w:rPr>
          <w:sz w:val="24"/>
        </w:rPr>
        <w:t>(0,</w:t>
      </w:r>
      <w:r>
        <w:rPr>
          <w:spacing w:val="1"/>
          <w:sz w:val="24"/>
        </w:rPr>
        <w:t xml:space="preserve"> </w:t>
      </w:r>
      <w:r>
        <w:rPr>
          <w:sz w:val="24"/>
        </w:rPr>
        <w:t>π)</w:t>
      </w:r>
      <w:r>
        <w:rPr>
          <w:spacing w:val="-2"/>
          <w:sz w:val="24"/>
        </w:rPr>
        <w:t xml:space="preserve"> </w:t>
      </w:r>
      <w:r>
        <w:rPr>
          <w:sz w:val="24"/>
        </w:rPr>
        <w:t>(ii)</w:t>
      </w:r>
      <w:r>
        <w:rPr>
          <w:spacing w:val="2"/>
          <w:sz w:val="24"/>
        </w:rPr>
        <w:t xml:space="preserve"> </w:t>
      </w:r>
      <w:r>
        <w:rPr>
          <w:rFonts w:ascii="Cambria Math" w:hAnsi="Cambria Math" w:eastAsia="Cambria Math"/>
          <w:sz w:val="24"/>
        </w:rPr>
        <w:t>(−</w:t>
      </w:r>
      <w:r>
        <w:rPr>
          <w:rFonts w:ascii="Cambria Math" w:hAnsi="Cambria Math" w:eastAsia="Cambria Math"/>
          <w:spacing w:val="-12"/>
          <w:sz w:val="24"/>
        </w:rPr>
        <w:t xml:space="preserve"> </w:t>
      </w:r>
      <w:r>
        <w:rPr>
          <w:rFonts w:ascii="Cambria Math" w:hAnsi="Cambria Math" w:eastAsia="Cambria Math"/>
          <w:position w:val="14"/>
          <w:sz w:val="17"/>
        </w:rPr>
        <w:t>𝜋</w:t>
      </w:r>
    </w:p>
    <w:p w14:paraId="6976DACA">
      <w:pPr>
        <w:spacing w:before="0" w:line="146" w:lineRule="exact"/>
        <w:ind w:left="0" w:right="6" w:firstLine="0"/>
        <w:jc w:val="righ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2</w:t>
      </w:r>
    </w:p>
    <w:p w14:paraId="7FB26DD1">
      <w:pPr>
        <w:pStyle w:val="5"/>
        <w:spacing w:before="7"/>
        <w:rPr>
          <w:rFonts w:ascii="Cambria Math"/>
          <w:sz w:val="14"/>
        </w:rPr>
      </w:pPr>
      <w:r>
        <w:br w:type="column"/>
      </w:r>
    </w:p>
    <w:p w14:paraId="7A12C770">
      <w:pPr>
        <w:spacing w:before="0" w:line="134" w:lineRule="auto"/>
        <w:ind w:left="97" w:right="1242" w:hanging="95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05"/>
          <w:sz w:val="24"/>
        </w:rPr>
        <w:t xml:space="preserve">, </w:t>
      </w:r>
      <w:r>
        <w:rPr>
          <w:rFonts w:ascii="Cambria Math" w:eastAsia="Cambria Math"/>
          <w:w w:val="105"/>
          <w:position w:val="14"/>
          <w:sz w:val="17"/>
        </w:rPr>
        <w:t>𝜋</w:t>
      </w:r>
      <w:r>
        <w:rPr>
          <w:rFonts w:ascii="Cambria Math" w:eastAsia="Cambria Math"/>
          <w:w w:val="105"/>
          <w:sz w:val="24"/>
        </w:rPr>
        <w:t>).</w:t>
      </w:r>
      <w:r>
        <w:rPr>
          <w:rFonts w:ascii="Cambria Math" w:eastAsia="Cambria Math"/>
          <w:spacing w:val="-53"/>
          <w:w w:val="105"/>
          <w:sz w:val="24"/>
        </w:rPr>
        <w:t xml:space="preserve"> </w:t>
      </w:r>
      <w:r>
        <w:rPr>
          <w:rFonts w:ascii="Cambria Math" w:eastAsia="Cambria Math"/>
          <w:w w:val="105"/>
          <w:sz w:val="17"/>
        </w:rPr>
        <w:t>2</w:t>
      </w:r>
    </w:p>
    <w:p w14:paraId="030D7040">
      <w:pPr>
        <w:spacing w:after="0" w:line="134" w:lineRule="auto"/>
        <w:jc w:val="left"/>
        <w:rPr>
          <w:rFonts w:asci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6976" w:space="40"/>
            <w:col w:w="1634"/>
          </w:cols>
        </w:sectPr>
      </w:pPr>
    </w:p>
    <w:p w14:paraId="636D1AC9">
      <w:pPr>
        <w:pStyle w:val="5"/>
        <w:spacing w:before="7"/>
        <w:rPr>
          <w:rFonts w:ascii="Cambria Math"/>
          <w:sz w:val="18"/>
        </w:rPr>
      </w:pPr>
    </w:p>
    <w:p w14:paraId="1C54EF93">
      <w:pPr>
        <w:pStyle w:val="2"/>
        <w:spacing w:before="51"/>
      </w:pPr>
      <w:r>
        <w:t>SECTION</w:t>
      </w:r>
      <w:r>
        <w:rPr>
          <w:spacing w:val="1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(</w:t>
      </w:r>
      <w:r>
        <w:rPr>
          <w:spacing w:val="2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Marks</w:t>
      </w:r>
      <w:r>
        <w:rPr>
          <w:spacing w:val="-2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)</w:t>
      </w:r>
    </w:p>
    <w:p w14:paraId="275F62E2">
      <w:pPr>
        <w:pStyle w:val="5"/>
        <w:spacing w:before="3"/>
        <w:rPr>
          <w:b/>
          <w:sz w:val="16"/>
        </w:rPr>
      </w:pPr>
    </w:p>
    <w:p w14:paraId="3458FE60">
      <w:pPr>
        <w:pStyle w:val="5"/>
        <w:spacing w:before="60" w:line="275" w:lineRule="exact"/>
        <w:ind w:left="6388"/>
        <w:rPr>
          <w:rFonts w:ascii="Cambria Math"/>
        </w:rPr>
      </w:pPr>
      <w:r>
        <w:rPr>
          <w:rFonts w:ascii="Cambria Math"/>
        </w:rPr>
        <w:t>1</w:t>
      </w:r>
    </w:p>
    <w:p w14:paraId="3E376E09">
      <w:pPr>
        <w:pStyle w:val="8"/>
        <w:numPr>
          <w:ilvl w:val="0"/>
          <w:numId w:val="7"/>
        </w:numPr>
        <w:tabs>
          <w:tab w:val="left" w:pos="516"/>
        </w:tabs>
        <w:spacing w:before="0" w:after="0" w:line="287" w:lineRule="exact"/>
        <w:ind w:left="515" w:right="0" w:hanging="356"/>
        <w:jc w:val="left"/>
        <w:rPr>
          <w:sz w:val="24"/>
        </w:rPr>
      </w:pPr>
      <w:r>
        <w:rPr>
          <w:position w:val="1"/>
          <w:sz w:val="24"/>
        </w:rPr>
        <w:t>For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the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matrices</w:t>
      </w:r>
      <w:r>
        <w:rPr>
          <w:spacing w:val="3"/>
          <w:position w:val="1"/>
          <w:sz w:val="24"/>
        </w:rPr>
        <w:t xml:space="preserve"> </w:t>
      </w:r>
      <w:r>
        <w:rPr>
          <w:position w:val="1"/>
          <w:sz w:val="24"/>
        </w:rPr>
        <w:t>A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and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B,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verify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that</w:t>
      </w:r>
      <w:r>
        <w:rPr>
          <w:spacing w:val="5"/>
          <w:position w:val="1"/>
          <w:sz w:val="24"/>
        </w:rPr>
        <w:t xml:space="preserve"> </w:t>
      </w:r>
      <w:r>
        <w:rPr>
          <w:position w:val="1"/>
          <w:sz w:val="24"/>
        </w:rPr>
        <w:t>(AB)'=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B'A',</w:t>
      </w:r>
      <w:r>
        <w:rPr>
          <w:spacing w:val="-10"/>
          <w:position w:val="1"/>
          <w:sz w:val="24"/>
        </w:rPr>
        <w:t xml:space="preserve"> </w:t>
      </w:r>
      <w:r>
        <w:rPr>
          <w:position w:val="1"/>
          <w:sz w:val="24"/>
        </w:rPr>
        <w:t>where</w:t>
      </w:r>
      <w:r>
        <w:rPr>
          <w:spacing w:val="1"/>
          <w:position w:val="1"/>
          <w:sz w:val="24"/>
        </w:rPr>
        <w:t xml:space="preserve"> </w:t>
      </w:r>
      <w:r>
        <w:rPr>
          <w:position w:val="1"/>
          <w:sz w:val="24"/>
        </w:rPr>
        <w:t>A</w:t>
      </w:r>
      <w:r>
        <w:rPr>
          <w:spacing w:val="2"/>
          <w:position w:val="1"/>
          <w:sz w:val="24"/>
        </w:rPr>
        <w:t xml:space="preserve"> </w:t>
      </w:r>
      <w:r>
        <w:rPr>
          <w:position w:val="1"/>
          <w:sz w:val="24"/>
        </w:rPr>
        <w:t>=</w:t>
      </w:r>
      <w:r>
        <w:rPr>
          <w:rFonts w:ascii="Cambria Math" w:hAnsi="Cambria Math"/>
          <w:position w:val="1"/>
          <w:sz w:val="24"/>
        </w:rPr>
        <w:t>[</w:t>
      </w:r>
      <w:r>
        <w:rPr>
          <w:rFonts w:ascii="Cambria Math" w:hAnsi="Cambria Math"/>
          <w:sz w:val="24"/>
        </w:rPr>
        <w:t>−4</w:t>
      </w:r>
      <w:r>
        <w:rPr>
          <w:rFonts w:ascii="Cambria Math" w:hAnsi="Cambria Math"/>
          <w:position w:val="1"/>
          <w:sz w:val="24"/>
        </w:rPr>
        <w:t>]</w:t>
      </w:r>
      <w:r>
        <w:rPr>
          <w:position w:val="1"/>
          <w:sz w:val="24"/>
        </w:rPr>
        <w:t>, B =</w:t>
      </w:r>
      <w:r>
        <w:rPr>
          <w:spacing w:val="2"/>
          <w:position w:val="1"/>
          <w:sz w:val="24"/>
        </w:rPr>
        <w:t xml:space="preserve"> </w:t>
      </w:r>
      <w:r>
        <w:rPr>
          <w:position w:val="1"/>
          <w:sz w:val="24"/>
        </w:rPr>
        <w:t>[-1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2</w:t>
      </w:r>
      <w:r>
        <w:rPr>
          <w:spacing w:val="-2"/>
          <w:position w:val="1"/>
          <w:sz w:val="24"/>
        </w:rPr>
        <w:t xml:space="preserve"> </w:t>
      </w:r>
      <w:r>
        <w:rPr>
          <w:position w:val="1"/>
          <w:sz w:val="24"/>
        </w:rPr>
        <w:t>1].</w:t>
      </w:r>
    </w:p>
    <w:p w14:paraId="117B7B7C">
      <w:pPr>
        <w:pStyle w:val="5"/>
        <w:spacing w:before="2"/>
        <w:ind w:left="6388"/>
        <w:rPr>
          <w:rFonts w:ascii="Cambria Math"/>
        </w:rPr>
      </w:pPr>
      <w:r>
        <w:rPr>
          <w:rFonts w:ascii="Cambria Math"/>
        </w:rPr>
        <w:t>3</w:t>
      </w:r>
    </w:p>
    <w:p w14:paraId="1C372E31">
      <w:pPr>
        <w:pStyle w:val="5"/>
        <w:spacing w:before="5"/>
        <w:rPr>
          <w:rFonts w:ascii="Cambria Math"/>
          <w:sz w:val="16"/>
        </w:rPr>
      </w:pPr>
    </w:p>
    <w:p w14:paraId="7733C7C1">
      <w:pPr>
        <w:pStyle w:val="2"/>
        <w:spacing w:before="51"/>
        <w:ind w:left="4154" w:right="4158"/>
        <w:jc w:val="center"/>
      </w:pPr>
      <w:r>
        <w:t>OR</w:t>
      </w:r>
    </w:p>
    <w:p w14:paraId="3BC42AEE">
      <w:pPr>
        <w:pStyle w:val="5"/>
        <w:spacing w:before="1"/>
        <w:rPr>
          <w:b/>
          <w:sz w:val="21"/>
        </w:rPr>
      </w:pPr>
    </w:p>
    <w:p w14:paraId="75564B0F">
      <w:pPr>
        <w:pStyle w:val="5"/>
        <w:tabs>
          <w:tab w:val="left" w:pos="1356"/>
        </w:tabs>
        <w:spacing w:line="354" w:lineRule="exact"/>
        <w:ind w:left="160"/>
      </w:pPr>
      <w:r>
        <w:t>If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rPr>
          <w:rFonts w:ascii="Cambria Math" w:hAnsi="Cambria Math"/>
        </w:rPr>
        <w:t>[</w:t>
      </w:r>
      <w:r>
        <w:rPr>
          <w:rFonts w:ascii="Cambria Math" w:hAnsi="Cambria Math"/>
          <w:spacing w:val="34"/>
        </w:rPr>
        <w:t xml:space="preserve"> </w:t>
      </w:r>
      <w:r>
        <w:rPr>
          <w:rFonts w:ascii="Cambria Math" w:hAnsi="Cambria Math"/>
          <w:position w:val="13"/>
        </w:rPr>
        <w:t>3</w:t>
      </w:r>
      <w:r>
        <w:rPr>
          <w:rFonts w:ascii="Cambria Math" w:hAnsi="Cambria Math"/>
          <w:position w:val="13"/>
        </w:rPr>
        <w:tab/>
      </w:r>
      <w:r>
        <w:rPr>
          <w:rFonts w:ascii="Cambria Math" w:hAnsi="Cambria Math"/>
          <w:position w:val="13"/>
        </w:rPr>
        <w:t>1</w:t>
      </w:r>
      <w:r>
        <w:rPr>
          <w:rFonts w:ascii="Cambria Math" w:hAnsi="Cambria Math"/>
        </w:rPr>
        <w:t>]</w:t>
      </w:r>
      <w:r>
        <w:rPr>
          <w:rFonts w:ascii="Cambria Math" w:hAnsi="Cambria Math"/>
          <w:spacing w:val="-1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that A</w:t>
      </w:r>
      <w:r>
        <w:rPr>
          <w:rFonts w:ascii="Cambria Math" w:hAnsi="Cambria Math"/>
        </w:rPr>
        <w:t>²</w:t>
      </w:r>
      <w:r>
        <w:rPr>
          <w:rFonts w:ascii="Cambria Math" w:hAnsi="Cambria Math"/>
          <w:spacing w:val="4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5A +7I =</w:t>
      </w:r>
      <w:r>
        <w:rPr>
          <w:spacing w:val="-1"/>
        </w:rPr>
        <w:t xml:space="preserve"> </w:t>
      </w:r>
      <w:r>
        <w:t>0.</w:t>
      </w:r>
      <w:r>
        <w:rPr>
          <w:spacing w:val="-2"/>
        </w:rPr>
        <w:t xml:space="preserve"> </w:t>
      </w:r>
      <w:r>
        <w:t>Hence,</w:t>
      </w:r>
      <w:r>
        <w:rPr>
          <w:spacing w:val="2"/>
        </w:rPr>
        <w:t xml:space="preserve"> </w:t>
      </w:r>
      <w:r>
        <w:t>find</w:t>
      </w:r>
      <w:r>
        <w:rPr>
          <w:spacing w:val="-2"/>
        </w:rPr>
        <w:t xml:space="preserve"> </w:t>
      </w:r>
      <w:r>
        <w:t>Aˉ¹.</w:t>
      </w:r>
    </w:p>
    <w:p w14:paraId="5CA9A679">
      <w:pPr>
        <w:pStyle w:val="5"/>
        <w:tabs>
          <w:tab w:val="left" w:pos="1356"/>
        </w:tabs>
        <w:spacing w:line="213" w:lineRule="exact"/>
        <w:ind w:left="806"/>
        <w:rPr>
          <w:rFonts w:ascii="Cambria Math" w:hAnsi="Cambria Math"/>
        </w:rPr>
      </w:pPr>
      <w:r>
        <w:rPr>
          <w:rFonts w:ascii="Cambria Math" w:hAnsi="Cambria Math"/>
        </w:rPr>
        <w:t>−1</w:t>
      </w:r>
      <w:r>
        <w:rPr>
          <w:rFonts w:ascii="Cambria Math" w:hAnsi="Cambria Math"/>
        </w:rPr>
        <w:tab/>
      </w:r>
      <w:r>
        <w:rPr>
          <w:rFonts w:ascii="Cambria Math" w:hAnsi="Cambria Math"/>
        </w:rPr>
        <w:t>2</w:t>
      </w:r>
    </w:p>
    <w:p w14:paraId="42107C33">
      <w:pPr>
        <w:pStyle w:val="5"/>
        <w:rPr>
          <w:rFonts w:ascii="Cambria Math"/>
          <w:sz w:val="20"/>
        </w:rPr>
      </w:pPr>
    </w:p>
    <w:p w14:paraId="4A8EE7EC">
      <w:pPr>
        <w:pStyle w:val="5"/>
        <w:spacing w:before="2"/>
        <w:rPr>
          <w:rFonts w:ascii="Cambria Math"/>
          <w:sz w:val="21"/>
        </w:rPr>
      </w:pPr>
    </w:p>
    <w:p w14:paraId="6518A0F1">
      <w:pPr>
        <w:pStyle w:val="8"/>
        <w:numPr>
          <w:ilvl w:val="0"/>
          <w:numId w:val="7"/>
        </w:numPr>
        <w:tabs>
          <w:tab w:val="left" w:pos="516"/>
        </w:tabs>
        <w:spacing w:before="51" w:after="0" w:line="285" w:lineRule="exact"/>
        <w:ind w:left="516" w:right="0" w:hanging="356"/>
        <w:jc w:val="left"/>
        <w:rPr>
          <w:sz w:val="24"/>
        </w:rPr>
      </w:pPr>
      <w:r>
        <w:rPr>
          <w:sz w:val="24"/>
        </w:rPr>
        <w:t>Let</w:t>
      </w:r>
      <w:r>
        <w:rPr>
          <w:spacing w:val="-2"/>
          <w:sz w:val="24"/>
        </w:rPr>
        <w:t xml:space="preserve"> </w:t>
      </w:r>
      <w:r>
        <w:rPr>
          <w:sz w:val="24"/>
        </w:rPr>
        <w:t>A =</w:t>
      </w:r>
      <w:r>
        <w:rPr>
          <w:spacing w:val="-1"/>
          <w:sz w:val="24"/>
        </w:rPr>
        <w:t xml:space="preserve"> </w:t>
      </w:r>
      <w:r>
        <w:rPr>
          <w:sz w:val="24"/>
        </w:rPr>
        <w:t>R - {3}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1"/>
          <w:sz w:val="24"/>
        </w:rPr>
        <w:t xml:space="preserve"> </w:t>
      </w:r>
      <w:r>
        <w:rPr>
          <w:sz w:val="24"/>
        </w:rPr>
        <w:t>= R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{1}.</w:t>
      </w:r>
      <w:r>
        <w:rPr>
          <w:spacing w:val="-2"/>
          <w:sz w:val="24"/>
        </w:rPr>
        <w:t xml:space="preserve"> </w:t>
      </w:r>
      <w:r>
        <w:rPr>
          <w:sz w:val="24"/>
        </w:rPr>
        <w:t>Consider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function</w:t>
      </w:r>
      <w:r>
        <w:rPr>
          <w:spacing w:val="-2"/>
          <w:sz w:val="24"/>
        </w:rPr>
        <w:t xml:space="preserve"> </w:t>
      </w:r>
      <w:r>
        <w:rPr>
          <w:sz w:val="24"/>
        </w:rPr>
        <w:t>f: A →</w:t>
      </w:r>
      <w:r>
        <w:rPr>
          <w:spacing w:val="-3"/>
          <w:sz w:val="24"/>
        </w:rPr>
        <w:t xml:space="preserve"> </w:t>
      </w:r>
      <w:r>
        <w:rPr>
          <w:sz w:val="24"/>
        </w:rPr>
        <w:t>B</w:t>
      </w:r>
      <w:r>
        <w:rPr>
          <w:spacing w:val="-2"/>
          <w:sz w:val="24"/>
        </w:rPr>
        <w:t xml:space="preserve"> </w:t>
      </w:r>
      <w:r>
        <w:rPr>
          <w:sz w:val="24"/>
        </w:rPr>
        <w:t>defined</w:t>
      </w:r>
      <w:r>
        <w:rPr>
          <w:spacing w:val="-1"/>
          <w:sz w:val="24"/>
        </w:rPr>
        <w:t xml:space="preserve"> </w:t>
      </w:r>
      <w:r>
        <w:rPr>
          <w:sz w:val="24"/>
        </w:rPr>
        <w:t>by</w:t>
      </w:r>
    </w:p>
    <w:p w14:paraId="7A84E8B8">
      <w:pPr>
        <w:spacing w:before="0" w:line="114" w:lineRule="exact"/>
        <w:ind w:left="1091" w:right="0" w:firstLine="0"/>
        <w:jc w:val="left"/>
        <w:rPr>
          <w:rFonts w:ascii="Cambria Math" w:hAnsi="Cambria Math" w:eastAsia="Cambria Math"/>
          <w:sz w:val="17"/>
        </w:rPr>
      </w:pPr>
      <w:r>
        <w:rPr>
          <w:rFonts w:ascii="Cambria Math" w:hAnsi="Cambria Math" w:eastAsia="Cambria Math"/>
          <w:w w:val="105"/>
          <w:sz w:val="17"/>
        </w:rPr>
        <w:t>𝑥</w:t>
      </w:r>
      <w:r>
        <w:rPr>
          <w:rFonts w:ascii="Cambria Math" w:hAnsi="Cambria Math" w:eastAsia="Cambria Math"/>
          <w:spacing w:val="-2"/>
          <w:w w:val="105"/>
          <w:sz w:val="17"/>
        </w:rPr>
        <w:t xml:space="preserve"> </w:t>
      </w:r>
      <w:r>
        <w:rPr>
          <w:rFonts w:ascii="Cambria Math" w:hAnsi="Cambria Math" w:eastAsia="Cambria Math"/>
          <w:w w:val="105"/>
          <w:sz w:val="17"/>
        </w:rPr>
        <w:t>−</w:t>
      </w:r>
      <w:r>
        <w:rPr>
          <w:rFonts w:ascii="Cambria Math" w:hAnsi="Cambria Math" w:eastAsia="Cambria Math"/>
          <w:spacing w:val="1"/>
          <w:w w:val="105"/>
          <w:sz w:val="17"/>
        </w:rPr>
        <w:t xml:space="preserve"> </w:t>
      </w:r>
      <w:r>
        <w:rPr>
          <w:rFonts w:ascii="Cambria Math" w:hAnsi="Cambria Math" w:eastAsia="Cambria Math"/>
          <w:w w:val="105"/>
          <w:sz w:val="17"/>
        </w:rPr>
        <w:t>2</w:t>
      </w:r>
    </w:p>
    <w:p w14:paraId="20C25DD0">
      <w:pPr>
        <w:spacing w:after="0" w:line="114" w:lineRule="exact"/>
        <w:jc w:val="left"/>
        <w:rPr>
          <w:rFonts w:ascii="Cambria Math" w:hAnsi="Cambria Math" w:eastAsia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64E7E080">
      <w:pPr>
        <w:pStyle w:val="5"/>
        <w:spacing w:line="245" w:lineRule="exact"/>
        <w:ind w:left="520"/>
      </w:pPr>
      <w:r>
        <w:pict>
          <v:rect id="_x0000_s1078" o:spid="_x0000_s1078" o:spt="1" style="position:absolute;left:0pt;margin-left:135.55pt;margin-top:5.25pt;height:0.75pt;width:22pt;mso-position-horizontal-relative:page;z-index:25167462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f(x)</w:t>
      </w:r>
      <w:r>
        <w:rPr>
          <w:spacing w:val="-14"/>
        </w:rPr>
        <w:t xml:space="preserve"> </w:t>
      </w:r>
      <w:r>
        <w:t>=</w:t>
      </w:r>
    </w:p>
    <w:p w14:paraId="26745BE6">
      <w:pPr>
        <w:spacing w:before="139"/>
        <w:ind w:left="11" w:right="0" w:firstLine="0"/>
        <w:jc w:val="left"/>
        <w:rPr>
          <w:rFonts w:ascii="Cambria Math" w:hAnsi="Cambria Math" w:eastAsia="Cambria Math"/>
          <w:sz w:val="17"/>
        </w:rPr>
      </w:pPr>
      <w:r>
        <w:br w:type="column"/>
      </w:r>
      <w:r>
        <w:rPr>
          <w:rFonts w:ascii="Cambria Math" w:hAnsi="Cambria Math" w:eastAsia="Cambria Math"/>
          <w:spacing w:val="-8"/>
          <w:w w:val="105"/>
          <w:sz w:val="17"/>
        </w:rPr>
        <w:t>𝑥</w:t>
      </w:r>
      <w:r>
        <w:rPr>
          <w:rFonts w:ascii="Cambria Math" w:hAnsi="Cambria Math" w:eastAsia="Cambria Math"/>
          <w:spacing w:val="5"/>
          <w:w w:val="105"/>
          <w:sz w:val="17"/>
        </w:rPr>
        <w:t xml:space="preserve"> </w:t>
      </w:r>
      <w:r>
        <w:rPr>
          <w:rFonts w:ascii="Cambria Math" w:hAnsi="Cambria Math" w:eastAsia="Cambria Math"/>
          <w:spacing w:val="-8"/>
          <w:w w:val="105"/>
          <w:sz w:val="17"/>
        </w:rPr>
        <w:t>−</w:t>
      </w:r>
      <w:r>
        <w:rPr>
          <w:rFonts w:ascii="Cambria Math" w:hAnsi="Cambria Math" w:eastAsia="Cambria Math"/>
          <w:spacing w:val="-3"/>
          <w:w w:val="105"/>
          <w:sz w:val="17"/>
        </w:rPr>
        <w:t xml:space="preserve"> </w:t>
      </w:r>
      <w:r>
        <w:rPr>
          <w:rFonts w:ascii="Cambria Math" w:hAnsi="Cambria Math" w:eastAsia="Cambria Math"/>
          <w:spacing w:val="-8"/>
          <w:w w:val="105"/>
          <w:sz w:val="17"/>
        </w:rPr>
        <w:t>3</w:t>
      </w:r>
    </w:p>
    <w:p w14:paraId="6F9FCB22">
      <w:pPr>
        <w:pStyle w:val="5"/>
        <w:spacing w:line="245" w:lineRule="exact"/>
        <w:ind w:left="-4"/>
      </w:pPr>
      <w:r>
        <w:br w:type="column"/>
      </w:r>
      <w:r>
        <w:t>.</w:t>
      </w:r>
      <w:r>
        <w:rPr>
          <w:spacing w:val="-4"/>
        </w:rPr>
        <w:t xml:space="preserve"> </w:t>
      </w:r>
      <w:r>
        <w:t>Show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ƒ is</w:t>
      </w:r>
      <w:r>
        <w:rPr>
          <w:spacing w:val="-1"/>
        </w:rPr>
        <w:t xml:space="preserve"> </w:t>
      </w:r>
      <w:r>
        <w:t>one-one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onto.</w:t>
      </w:r>
    </w:p>
    <w:p w14:paraId="0A74103B">
      <w:pPr>
        <w:spacing w:after="0" w:line="245" w:lineRule="exact"/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1020" w:space="40"/>
            <w:col w:w="416" w:space="39"/>
            <w:col w:w="7135"/>
          </w:cols>
        </w:sectPr>
      </w:pPr>
    </w:p>
    <w:p w14:paraId="2EE1BF1E">
      <w:pPr>
        <w:pStyle w:val="5"/>
        <w:rPr>
          <w:sz w:val="20"/>
        </w:rPr>
      </w:pPr>
    </w:p>
    <w:p w14:paraId="69E994C0">
      <w:pPr>
        <w:pStyle w:val="5"/>
        <w:spacing w:before="8"/>
        <w:rPr>
          <w:sz w:val="17"/>
        </w:rPr>
      </w:pPr>
    </w:p>
    <w:p w14:paraId="3550CB19">
      <w:pPr>
        <w:spacing w:after="0"/>
        <w:rPr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6C2CCD60">
      <w:pPr>
        <w:pStyle w:val="8"/>
        <w:numPr>
          <w:ilvl w:val="0"/>
          <w:numId w:val="7"/>
        </w:numPr>
        <w:tabs>
          <w:tab w:val="left" w:pos="531"/>
        </w:tabs>
        <w:spacing w:before="144" w:after="0" w:line="217" w:lineRule="exact"/>
        <w:ind w:left="531" w:right="0" w:hanging="371"/>
        <w:jc w:val="left"/>
        <w:rPr>
          <w:sz w:val="24"/>
        </w:rPr>
      </w:pPr>
      <w:r>
        <w:rPr>
          <w:sz w:val="24"/>
        </w:rPr>
        <w:t>Find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intervals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function</w:t>
      </w:r>
      <w:r>
        <w:rPr>
          <w:spacing w:val="-3"/>
          <w:sz w:val="24"/>
        </w:rPr>
        <w:t xml:space="preserve"> </w:t>
      </w:r>
      <w:r>
        <w:rPr>
          <w:sz w:val="24"/>
        </w:rPr>
        <w:t>f</w:t>
      </w:r>
      <w:r>
        <w:rPr>
          <w:spacing w:val="-1"/>
          <w:sz w:val="24"/>
        </w:rPr>
        <w:t xml:space="preserve"> </w:t>
      </w:r>
      <w:r>
        <w:rPr>
          <w:sz w:val="24"/>
        </w:rPr>
        <w:t>given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2"/>
          <w:sz w:val="24"/>
        </w:rPr>
        <w:t xml:space="preserve"> </w:t>
      </w:r>
      <w:r>
        <w:rPr>
          <w:sz w:val="24"/>
        </w:rPr>
        <w:t>f(x) =</w:t>
      </w:r>
    </w:p>
    <w:p w14:paraId="76AEDD00">
      <w:pPr>
        <w:tabs>
          <w:tab w:val="left" w:pos="582"/>
          <w:tab w:val="left" w:pos="1633"/>
        </w:tabs>
        <w:spacing w:before="71" w:line="136" w:lineRule="exact"/>
        <w:ind w:left="63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3</w:t>
      </w:r>
      <w:r>
        <w:rPr>
          <w:rFonts w:ascii="Cambria Math"/>
          <w:w w:val="105"/>
          <w:sz w:val="17"/>
        </w:rPr>
        <w:tab/>
      </w:r>
      <w:r>
        <w:rPr>
          <w:rFonts w:ascii="Cambria Math"/>
          <w:w w:val="105"/>
          <w:sz w:val="17"/>
        </w:rPr>
        <w:t>4</w:t>
      </w:r>
      <w:r>
        <w:rPr>
          <w:rFonts w:ascii="Cambria Math"/>
          <w:w w:val="105"/>
          <w:sz w:val="17"/>
        </w:rPr>
        <w:tab/>
      </w:r>
      <w:r>
        <w:rPr>
          <w:rFonts w:ascii="Cambria Math"/>
          <w:w w:val="105"/>
          <w:sz w:val="17"/>
        </w:rPr>
        <w:t>36</w:t>
      </w:r>
    </w:p>
    <w:p w14:paraId="521A7C4D">
      <w:pPr>
        <w:pStyle w:val="5"/>
        <w:tabs>
          <w:tab w:val="left" w:pos="1828"/>
        </w:tabs>
        <w:spacing w:line="153" w:lineRule="exact"/>
        <w:ind w:left="212"/>
      </w:pPr>
      <w:r>
        <w:pict>
          <v:rect id="_x0000_s1079" o:spid="_x0000_s1079" o:spt="1" style="position:absolute;left:0pt;margin-left:378.85pt;margin-top:4.5pt;height:0.75pt;width:9.75pt;mso-position-horizontal-relative:page;z-index:251675648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80" o:spid="_x0000_s1080" o:spt="1" style="position:absolute;left:0pt;margin-left:407.15pt;margin-top:4.5pt;height:0.75pt;width:5pt;mso-position-horizontal-relative:page;z-index:-25162854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pict>
          <v:rect id="_x0000_s1081" o:spid="_x0000_s1081" o:spt="1" style="position:absolute;left:0pt;margin-left:459.7pt;margin-top:4.5pt;height:0.75pt;width:9.75pt;mso-position-horizontal-relative:page;z-index:-251628544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t>x⁴ -</w:t>
      </w:r>
      <w:r>
        <w:rPr>
          <w:spacing w:val="98"/>
        </w:rPr>
        <w:t xml:space="preserve"> </w:t>
      </w:r>
      <w:r>
        <w:t>x</w:t>
      </w:r>
      <w:r>
        <w:rPr>
          <w:rFonts w:ascii="Cambria Math" w:hAnsi="Cambria Math"/>
        </w:rPr>
        <w:t>³</w:t>
      </w:r>
      <w:r>
        <w:rPr>
          <w:rFonts w:ascii="Cambria Math" w:hAnsi="Cambria Math"/>
          <w:spacing w:val="4"/>
        </w:rPr>
        <w:t xml:space="preserve"> </w:t>
      </w:r>
      <w:r>
        <w:rPr>
          <w:rFonts w:ascii="Cambria Math" w:hAnsi="Cambria Math"/>
        </w:rPr>
        <w:t>-</w:t>
      </w:r>
      <w:r>
        <w:rPr>
          <w:rFonts w:ascii="Cambria Math" w:hAnsi="Cambria Math"/>
          <w:spacing w:val="-2"/>
        </w:rPr>
        <w:t xml:space="preserve"> </w:t>
      </w:r>
      <w:r>
        <w:rPr>
          <w:rFonts w:ascii="Cambria Math" w:hAnsi="Cambria Math"/>
        </w:rPr>
        <w:t>3</w:t>
      </w:r>
      <w:r>
        <w:t>x</w:t>
      </w:r>
      <w:r>
        <w:rPr>
          <w:rFonts w:ascii="Cambria Math" w:hAnsi="Cambria Math"/>
        </w:rPr>
        <w:t>²</w:t>
      </w:r>
      <w:r>
        <w:rPr>
          <w:rFonts w:ascii="Cambria Math" w:hAnsi="Cambria Math"/>
          <w:spacing w:val="4"/>
        </w:rPr>
        <w:t xml:space="preserve"> </w:t>
      </w:r>
      <w:r>
        <w:t>+</w:t>
      </w:r>
      <w:r>
        <w:tab/>
      </w:r>
      <w:r>
        <w:t>x +11</w:t>
      </w:r>
    </w:p>
    <w:p w14:paraId="261F28D8">
      <w:pPr>
        <w:spacing w:after="0" w:line="153" w:lineRule="exact"/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5881" w:space="40"/>
            <w:col w:w="2729"/>
          </w:cols>
        </w:sectPr>
      </w:pPr>
    </w:p>
    <w:p w14:paraId="36E8E2DB">
      <w:pPr>
        <w:pStyle w:val="5"/>
        <w:spacing w:before="134"/>
        <w:ind w:left="160"/>
      </w:pPr>
      <w:r>
        <w:t>is</w:t>
      </w:r>
    </w:p>
    <w:p w14:paraId="690F299B">
      <w:pPr>
        <w:pStyle w:val="5"/>
        <w:spacing w:before="11"/>
        <w:rPr>
          <w:sz w:val="23"/>
        </w:rPr>
      </w:pPr>
    </w:p>
    <w:p w14:paraId="0CEFA639">
      <w:pPr>
        <w:pStyle w:val="5"/>
        <w:tabs>
          <w:tab w:val="left" w:pos="2401"/>
        </w:tabs>
        <w:ind w:left="160"/>
      </w:pPr>
      <w:r>
        <w:t>(i)</w:t>
      </w:r>
      <w:r>
        <w:rPr>
          <w:spacing w:val="6"/>
        </w:rPr>
        <w:t xml:space="preserve"> </w:t>
      </w:r>
      <w:r>
        <w:t>strictly increasing</w:t>
      </w:r>
      <w:r>
        <w:tab/>
      </w:r>
      <w:r>
        <w:t>(ii)</w:t>
      </w:r>
      <w:r>
        <w:rPr>
          <w:spacing w:val="-4"/>
        </w:rPr>
        <w:t xml:space="preserve"> </w:t>
      </w:r>
      <w:r>
        <w:t>strictly decreasing.</w:t>
      </w:r>
    </w:p>
    <w:p w14:paraId="70082B64">
      <w:pPr>
        <w:tabs>
          <w:tab w:val="left" w:pos="726"/>
          <w:tab w:val="left" w:pos="1821"/>
        </w:tabs>
        <w:spacing w:before="0" w:line="170" w:lineRule="exact"/>
        <w:ind w:left="161" w:right="0" w:firstLine="0"/>
        <w:jc w:val="left"/>
        <w:rPr>
          <w:rFonts w:ascii="Cambria Math"/>
          <w:sz w:val="17"/>
        </w:rPr>
      </w:pPr>
      <w:r>
        <w:br w:type="column"/>
      </w:r>
      <w:r>
        <w:rPr>
          <w:rFonts w:ascii="Cambria Math"/>
          <w:w w:val="105"/>
          <w:sz w:val="17"/>
        </w:rPr>
        <w:t>10</w:t>
      </w:r>
      <w:r>
        <w:rPr>
          <w:rFonts w:ascii="Cambria Math"/>
          <w:w w:val="105"/>
          <w:sz w:val="17"/>
        </w:rPr>
        <w:tab/>
      </w:r>
      <w:r>
        <w:rPr>
          <w:rFonts w:ascii="Cambria Math"/>
          <w:w w:val="105"/>
          <w:sz w:val="17"/>
        </w:rPr>
        <w:t>5</w:t>
      </w:r>
      <w:r>
        <w:rPr>
          <w:rFonts w:ascii="Cambria Math"/>
          <w:w w:val="105"/>
          <w:sz w:val="17"/>
        </w:rPr>
        <w:tab/>
      </w:r>
      <w:r>
        <w:rPr>
          <w:rFonts w:ascii="Cambria Math"/>
          <w:w w:val="105"/>
          <w:sz w:val="17"/>
        </w:rPr>
        <w:t>5</w:t>
      </w:r>
    </w:p>
    <w:p w14:paraId="0655E335">
      <w:pPr>
        <w:spacing w:after="0" w:line="170" w:lineRule="exact"/>
        <w:jc w:val="left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4581" w:space="1196"/>
            <w:col w:w="2873"/>
          </w:cols>
        </w:sectPr>
      </w:pPr>
    </w:p>
    <w:p w14:paraId="4E4C8E0C">
      <w:pPr>
        <w:pStyle w:val="5"/>
        <w:spacing w:before="10"/>
        <w:rPr>
          <w:rFonts w:ascii="Cambria Math"/>
          <w:sz w:val="25"/>
        </w:rPr>
      </w:pPr>
    </w:p>
    <w:tbl>
      <w:tblPr>
        <w:tblStyle w:val="4"/>
        <w:tblW w:w="0" w:type="auto"/>
        <w:tblInd w:w="1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7"/>
        <w:gridCol w:w="550"/>
        <w:gridCol w:w="502"/>
        <w:gridCol w:w="415"/>
        <w:gridCol w:w="657"/>
        <w:gridCol w:w="3670"/>
      </w:tblGrid>
      <w:tr w14:paraId="2AA632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2247" w:type="dxa"/>
          </w:tcPr>
          <w:p w14:paraId="3398D650">
            <w:pPr>
              <w:pStyle w:val="9"/>
              <w:spacing w:line="220" w:lineRule="exact"/>
              <w:ind w:right="116"/>
              <w:jc w:val="right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−4</w:t>
            </w:r>
          </w:p>
        </w:tc>
        <w:tc>
          <w:tcPr>
            <w:tcW w:w="550" w:type="dxa"/>
          </w:tcPr>
          <w:p w14:paraId="2EE6BC2E">
            <w:pPr>
              <w:pStyle w:val="9"/>
              <w:spacing w:line="220" w:lineRule="exact"/>
              <w:jc w:val="center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4</w:t>
            </w:r>
          </w:p>
        </w:tc>
        <w:tc>
          <w:tcPr>
            <w:tcW w:w="502" w:type="dxa"/>
          </w:tcPr>
          <w:p w14:paraId="420369E2">
            <w:pPr>
              <w:pStyle w:val="9"/>
              <w:spacing w:line="220" w:lineRule="exact"/>
              <w:ind w:left="209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4</w:t>
            </w:r>
          </w:p>
        </w:tc>
        <w:tc>
          <w:tcPr>
            <w:tcW w:w="415" w:type="dxa"/>
          </w:tcPr>
          <w:p w14:paraId="0016704C">
            <w:pPr>
              <w:pStyle w:val="9"/>
              <w:spacing w:line="220" w:lineRule="exact"/>
              <w:ind w:left="162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657" w:type="dxa"/>
          </w:tcPr>
          <w:p w14:paraId="72D2E806">
            <w:pPr>
              <w:pStyle w:val="9"/>
              <w:spacing w:line="220" w:lineRule="exact"/>
              <w:ind w:left="122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−1</w:t>
            </w:r>
          </w:p>
        </w:tc>
        <w:tc>
          <w:tcPr>
            <w:tcW w:w="3670" w:type="dxa"/>
          </w:tcPr>
          <w:p w14:paraId="52B8BD41">
            <w:pPr>
              <w:pStyle w:val="9"/>
              <w:spacing w:line="220" w:lineRule="exact"/>
              <w:ind w:left="105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1</w:t>
            </w:r>
          </w:p>
        </w:tc>
      </w:tr>
      <w:tr w14:paraId="0CABF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247" w:type="dxa"/>
          </w:tcPr>
          <w:p w14:paraId="3827A4C7">
            <w:pPr>
              <w:pStyle w:val="9"/>
              <w:spacing w:line="280" w:lineRule="exact"/>
              <w:ind w:left="50"/>
              <w:rPr>
                <w:rFonts w:ascii="Cambria Math" w:hAnsi="Cambria Math"/>
                <w:sz w:val="24"/>
              </w:rPr>
            </w:pPr>
            <w:r>
              <w:rPr>
                <w:position w:val="1"/>
                <w:sz w:val="24"/>
              </w:rPr>
              <w:t>35.</w:t>
            </w:r>
            <w:r>
              <w:rPr>
                <w:spacing w:val="14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Find</w:t>
            </w:r>
            <w:r>
              <w:rPr>
                <w:spacing w:val="-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product</w:t>
            </w:r>
            <w:r>
              <w:rPr>
                <w:spacing w:val="6"/>
                <w:position w:val="1"/>
                <w:sz w:val="24"/>
              </w:rPr>
              <w:t xml:space="preserve"> </w:t>
            </w:r>
            <w:r>
              <w:rPr>
                <w:rFonts w:ascii="Cambria Math" w:hAnsi="Cambria Math"/>
                <w:position w:val="1"/>
                <w:sz w:val="24"/>
              </w:rPr>
              <w:t>[</w:t>
            </w:r>
            <w:r>
              <w:rPr>
                <w:rFonts w:ascii="Cambria Math" w:hAnsi="Cambria Math"/>
                <w:sz w:val="24"/>
              </w:rPr>
              <w:t>−7</w:t>
            </w:r>
          </w:p>
        </w:tc>
        <w:tc>
          <w:tcPr>
            <w:tcW w:w="550" w:type="dxa"/>
          </w:tcPr>
          <w:p w14:paraId="223AB4D9">
            <w:pPr>
              <w:pStyle w:val="9"/>
              <w:spacing w:line="280" w:lineRule="exact"/>
              <w:jc w:val="center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917" w:type="dxa"/>
            <w:gridSpan w:val="2"/>
          </w:tcPr>
          <w:p w14:paraId="7308BD54">
            <w:pPr>
              <w:pStyle w:val="9"/>
              <w:spacing w:line="280" w:lineRule="exact"/>
              <w:ind w:left="209"/>
              <w:rPr>
                <w:rFonts w:ascii="Cambria Math"/>
                <w:sz w:val="24"/>
              </w:rPr>
            </w:pPr>
            <w:r>
              <w:rPr>
                <w:rFonts w:ascii="Cambria Math"/>
                <w:w w:val="105"/>
                <w:sz w:val="24"/>
              </w:rPr>
              <w:t>3</w:t>
            </w:r>
            <w:r>
              <w:rPr>
                <w:rFonts w:ascii="Cambria Math"/>
                <w:spacing w:val="36"/>
                <w:w w:val="105"/>
                <w:sz w:val="24"/>
              </w:rPr>
              <w:t xml:space="preserve"> </w:t>
            </w:r>
            <w:r>
              <w:rPr>
                <w:rFonts w:ascii="Cambria Math"/>
                <w:w w:val="105"/>
                <w:position w:val="1"/>
                <w:sz w:val="24"/>
              </w:rPr>
              <w:t>]</w:t>
            </w:r>
            <w:r>
              <w:rPr>
                <w:rFonts w:ascii="Cambria Math"/>
                <w:spacing w:val="-16"/>
                <w:w w:val="105"/>
                <w:position w:val="1"/>
                <w:sz w:val="24"/>
              </w:rPr>
              <w:t xml:space="preserve"> </w:t>
            </w:r>
            <w:r>
              <w:rPr>
                <w:rFonts w:ascii="Cambria Math"/>
                <w:w w:val="105"/>
                <w:position w:val="1"/>
                <w:sz w:val="24"/>
              </w:rPr>
              <w:t>[</w:t>
            </w:r>
            <w:r>
              <w:rPr>
                <w:rFonts w:ascii="Cambria Math"/>
                <w:w w:val="105"/>
                <w:sz w:val="24"/>
              </w:rPr>
              <w:t>1</w:t>
            </w:r>
          </w:p>
        </w:tc>
        <w:tc>
          <w:tcPr>
            <w:tcW w:w="657" w:type="dxa"/>
          </w:tcPr>
          <w:p w14:paraId="6CE4AC00">
            <w:pPr>
              <w:pStyle w:val="9"/>
              <w:spacing w:line="280" w:lineRule="exact"/>
              <w:ind w:left="122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−2</w:t>
            </w:r>
          </w:p>
        </w:tc>
        <w:tc>
          <w:tcPr>
            <w:tcW w:w="3670" w:type="dxa"/>
          </w:tcPr>
          <w:p w14:paraId="6D2BCDB2">
            <w:pPr>
              <w:pStyle w:val="9"/>
              <w:spacing w:line="280" w:lineRule="exact"/>
              <w:ind w:left="15"/>
              <w:rPr>
                <w:sz w:val="24"/>
              </w:rPr>
            </w:pPr>
            <w:r>
              <w:rPr>
                <w:rFonts w:ascii="Cambria Math" w:hAnsi="Cambria Math"/>
                <w:sz w:val="24"/>
              </w:rPr>
              <w:t>−2</w:t>
            </w:r>
            <w:r>
              <w:rPr>
                <w:rFonts w:ascii="Cambria Math" w:hAnsi="Cambria Math"/>
                <w:position w:val="1"/>
                <w:sz w:val="24"/>
              </w:rPr>
              <w:t>]</w:t>
            </w:r>
            <w:r>
              <w:rPr>
                <w:rFonts w:ascii="Cambria Math" w:hAnsi="Cambria Math"/>
                <w:spacing w:val="-4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and use</w:t>
            </w:r>
            <w:r>
              <w:rPr>
                <w:spacing w:val="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it to</w:t>
            </w:r>
            <w:r>
              <w:rPr>
                <w:spacing w:val="-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solve</w:t>
            </w:r>
            <w:r>
              <w:rPr>
                <w:spacing w:val="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the</w:t>
            </w:r>
            <w:r>
              <w:rPr>
                <w:spacing w:val="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system</w:t>
            </w:r>
            <w:r>
              <w:rPr>
                <w:spacing w:val="-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of</w:t>
            </w:r>
          </w:p>
        </w:tc>
      </w:tr>
      <w:tr w14:paraId="2F47E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2247" w:type="dxa"/>
          </w:tcPr>
          <w:p w14:paraId="0258CCFC">
            <w:pPr>
              <w:pStyle w:val="9"/>
              <w:spacing w:line="234" w:lineRule="exact"/>
              <w:ind w:right="211"/>
              <w:jc w:val="right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5</w:t>
            </w:r>
          </w:p>
          <w:p w14:paraId="17CF814F">
            <w:pPr>
              <w:pStyle w:val="9"/>
              <w:spacing w:line="267" w:lineRule="exact"/>
              <w:ind w:left="50"/>
              <w:rPr>
                <w:sz w:val="24"/>
              </w:rPr>
            </w:pPr>
            <w:r>
              <w:rPr>
                <w:sz w:val="24"/>
              </w:rPr>
              <w:t>linear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equations:</w:t>
            </w:r>
          </w:p>
        </w:tc>
        <w:tc>
          <w:tcPr>
            <w:tcW w:w="550" w:type="dxa"/>
          </w:tcPr>
          <w:p w14:paraId="2B6E783B">
            <w:pPr>
              <w:pStyle w:val="9"/>
              <w:spacing w:line="260" w:lineRule="exact"/>
              <w:ind w:left="98" w:right="98"/>
              <w:jc w:val="center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−3</w:t>
            </w:r>
          </w:p>
        </w:tc>
        <w:tc>
          <w:tcPr>
            <w:tcW w:w="917" w:type="dxa"/>
            <w:gridSpan w:val="2"/>
          </w:tcPr>
          <w:p w14:paraId="6259D16A">
            <w:pPr>
              <w:pStyle w:val="9"/>
              <w:tabs>
                <w:tab w:val="left" w:pos="663"/>
              </w:tabs>
              <w:spacing w:line="265" w:lineRule="exact"/>
              <w:ind w:left="119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−1</w:t>
            </w:r>
            <w:r>
              <w:rPr>
                <w:rFonts w:ascii="Cambria Math" w:hAnsi="Cambria Math"/>
                <w:sz w:val="24"/>
              </w:rPr>
              <w:tab/>
            </w:r>
            <w:r>
              <w:rPr>
                <w:rFonts w:ascii="Cambria Math" w:hAnsi="Cambria Math"/>
                <w:sz w:val="24"/>
              </w:rPr>
              <w:t>2</w:t>
            </w:r>
          </w:p>
        </w:tc>
        <w:tc>
          <w:tcPr>
            <w:tcW w:w="657" w:type="dxa"/>
          </w:tcPr>
          <w:p w14:paraId="13A09717">
            <w:pPr>
              <w:pStyle w:val="9"/>
              <w:spacing w:line="265" w:lineRule="exact"/>
              <w:ind w:left="212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1</w:t>
            </w:r>
          </w:p>
        </w:tc>
        <w:tc>
          <w:tcPr>
            <w:tcW w:w="3670" w:type="dxa"/>
          </w:tcPr>
          <w:p w14:paraId="62F0EB3C">
            <w:pPr>
              <w:pStyle w:val="9"/>
              <w:spacing w:line="265" w:lineRule="exact"/>
              <w:ind w:left="105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3</w:t>
            </w:r>
          </w:p>
        </w:tc>
      </w:tr>
      <w:tr w14:paraId="629123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2247" w:type="dxa"/>
          </w:tcPr>
          <w:p w14:paraId="1F225291">
            <w:pPr>
              <w:pStyle w:val="9"/>
              <w:spacing w:before="126"/>
              <w:ind w:left="50"/>
              <w:rPr>
                <w:sz w:val="24"/>
              </w:rPr>
            </w:pP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 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550" w:type="dxa"/>
          </w:tcPr>
          <w:p w14:paraId="4FC49FBE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917" w:type="dxa"/>
            <w:gridSpan w:val="2"/>
          </w:tcPr>
          <w:p w14:paraId="193BE5C0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657" w:type="dxa"/>
          </w:tcPr>
          <w:p w14:paraId="0D752855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3670" w:type="dxa"/>
          </w:tcPr>
          <w:p w14:paraId="626D128E">
            <w:pPr>
              <w:pStyle w:val="9"/>
              <w:rPr>
                <w:rFonts w:ascii="Times New Roman"/>
                <w:sz w:val="22"/>
              </w:rPr>
            </w:pPr>
          </w:p>
        </w:tc>
      </w:tr>
      <w:tr w14:paraId="21A41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247" w:type="dxa"/>
          </w:tcPr>
          <w:p w14:paraId="64AA91DD">
            <w:pPr>
              <w:pStyle w:val="9"/>
              <w:spacing w:before="124"/>
              <w:ind w:left="50"/>
              <w:rPr>
                <w:sz w:val="24"/>
              </w:rPr>
            </w:pPr>
            <w:r>
              <w:rPr>
                <w:sz w:val="24"/>
              </w:rPr>
              <w:t>x 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</w:p>
        </w:tc>
        <w:tc>
          <w:tcPr>
            <w:tcW w:w="550" w:type="dxa"/>
          </w:tcPr>
          <w:p w14:paraId="532A38BF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917" w:type="dxa"/>
            <w:gridSpan w:val="2"/>
          </w:tcPr>
          <w:p w14:paraId="6AD348F7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657" w:type="dxa"/>
          </w:tcPr>
          <w:p w14:paraId="1F17F8FE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3670" w:type="dxa"/>
          </w:tcPr>
          <w:p w14:paraId="254FE2BE">
            <w:pPr>
              <w:pStyle w:val="9"/>
              <w:rPr>
                <w:rFonts w:ascii="Times New Roman"/>
                <w:sz w:val="22"/>
              </w:rPr>
            </w:pPr>
          </w:p>
        </w:tc>
      </w:tr>
      <w:tr w14:paraId="1A0F2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2247" w:type="dxa"/>
          </w:tcPr>
          <w:p w14:paraId="24791617">
            <w:pPr>
              <w:pStyle w:val="9"/>
              <w:spacing w:before="124"/>
              <w:ind w:left="50"/>
              <w:rPr>
                <w:sz w:val="24"/>
              </w:rPr>
            </w:pPr>
            <w:r>
              <w:rPr>
                <w:sz w:val="24"/>
              </w:rPr>
              <w:t>2x +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+3z=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550" w:type="dxa"/>
          </w:tcPr>
          <w:p w14:paraId="761A89D0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917" w:type="dxa"/>
            <w:gridSpan w:val="2"/>
          </w:tcPr>
          <w:p w14:paraId="1405F900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657" w:type="dxa"/>
          </w:tcPr>
          <w:p w14:paraId="6578515B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3670" w:type="dxa"/>
          </w:tcPr>
          <w:p w14:paraId="0BBC7AF6">
            <w:pPr>
              <w:pStyle w:val="9"/>
              <w:rPr>
                <w:rFonts w:ascii="Times New Roman"/>
                <w:sz w:val="22"/>
              </w:rPr>
            </w:pPr>
          </w:p>
        </w:tc>
      </w:tr>
      <w:tr w14:paraId="57FDB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2247" w:type="dxa"/>
          </w:tcPr>
          <w:p w14:paraId="120D85B9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550" w:type="dxa"/>
          </w:tcPr>
          <w:p w14:paraId="5B65691B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917" w:type="dxa"/>
            <w:gridSpan w:val="2"/>
          </w:tcPr>
          <w:p w14:paraId="60F5C621">
            <w:pPr>
              <w:pStyle w:val="9"/>
              <w:rPr>
                <w:rFonts w:ascii="Times New Roman"/>
                <w:sz w:val="22"/>
              </w:rPr>
            </w:pPr>
          </w:p>
        </w:tc>
        <w:tc>
          <w:tcPr>
            <w:tcW w:w="657" w:type="dxa"/>
          </w:tcPr>
          <w:p w14:paraId="6F5B98FA">
            <w:pPr>
              <w:pStyle w:val="9"/>
              <w:spacing w:before="124" w:line="269" w:lineRule="exact"/>
              <w:ind w:left="342"/>
              <w:rPr>
                <w:b/>
                <w:sz w:val="24"/>
              </w:rPr>
            </w:pPr>
            <w:r>
              <w:rPr>
                <w:b/>
                <w:sz w:val="24"/>
              </w:rPr>
              <w:t>OR</w:t>
            </w:r>
          </w:p>
        </w:tc>
        <w:tc>
          <w:tcPr>
            <w:tcW w:w="3670" w:type="dxa"/>
          </w:tcPr>
          <w:p w14:paraId="4D83E9B5">
            <w:pPr>
              <w:pStyle w:val="9"/>
              <w:rPr>
                <w:rFonts w:ascii="Times New Roman"/>
                <w:sz w:val="22"/>
              </w:rPr>
            </w:pPr>
          </w:p>
        </w:tc>
      </w:tr>
    </w:tbl>
    <w:p w14:paraId="3D3512F8">
      <w:pPr>
        <w:pStyle w:val="5"/>
        <w:spacing w:before="3"/>
        <w:rPr>
          <w:rFonts w:ascii="Cambria Math"/>
          <w:sz w:val="26"/>
        </w:rPr>
      </w:pPr>
    </w:p>
    <w:tbl>
      <w:tblPr>
        <w:tblStyle w:val="4"/>
        <w:tblW w:w="0" w:type="auto"/>
        <w:tblInd w:w="1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2"/>
        <w:gridCol w:w="551"/>
        <w:gridCol w:w="5606"/>
      </w:tblGrid>
      <w:tr w14:paraId="45400C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1372" w:type="dxa"/>
          </w:tcPr>
          <w:p w14:paraId="0D85B1EE">
            <w:pPr>
              <w:pStyle w:val="9"/>
              <w:spacing w:line="235" w:lineRule="exact"/>
              <w:ind w:right="207"/>
              <w:jc w:val="right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3</w:t>
            </w:r>
          </w:p>
          <w:p w14:paraId="4316E8C1">
            <w:pPr>
              <w:pStyle w:val="9"/>
              <w:spacing w:line="287" w:lineRule="exact"/>
              <w:ind w:left="50"/>
              <w:rPr>
                <w:rFonts w:ascii="Cambria Math" w:hAnsi="Cambria Math"/>
                <w:sz w:val="24"/>
              </w:rPr>
            </w:pPr>
            <w:r>
              <w:rPr>
                <w:position w:val="1"/>
                <w:sz w:val="24"/>
              </w:rPr>
              <w:t>Express</w:t>
            </w:r>
            <w:r>
              <w:rPr>
                <w:spacing w:val="1"/>
                <w:position w:val="1"/>
                <w:sz w:val="24"/>
              </w:rPr>
              <w:t xml:space="preserve"> </w:t>
            </w:r>
            <w:r>
              <w:rPr>
                <w:rFonts w:ascii="Cambria Math" w:hAnsi="Cambria Math"/>
                <w:position w:val="1"/>
                <w:sz w:val="24"/>
              </w:rPr>
              <w:t>[</w:t>
            </w:r>
            <w:r>
              <w:rPr>
                <w:rFonts w:ascii="Cambria Math" w:hAnsi="Cambria Math"/>
                <w:sz w:val="24"/>
              </w:rPr>
              <w:t>−2</w:t>
            </w:r>
          </w:p>
        </w:tc>
        <w:tc>
          <w:tcPr>
            <w:tcW w:w="551" w:type="dxa"/>
          </w:tcPr>
          <w:p w14:paraId="3E746EC2">
            <w:pPr>
              <w:pStyle w:val="9"/>
              <w:spacing w:line="240" w:lineRule="exact"/>
              <w:jc w:val="center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3</w:t>
            </w:r>
          </w:p>
          <w:p w14:paraId="5FCDE934">
            <w:pPr>
              <w:pStyle w:val="9"/>
              <w:spacing w:line="281" w:lineRule="exact"/>
              <w:ind w:left="99" w:right="99"/>
              <w:jc w:val="center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−2</w:t>
            </w:r>
          </w:p>
        </w:tc>
        <w:tc>
          <w:tcPr>
            <w:tcW w:w="5606" w:type="dxa"/>
          </w:tcPr>
          <w:p w14:paraId="597F749A">
            <w:pPr>
              <w:pStyle w:val="9"/>
              <w:spacing w:line="235" w:lineRule="exact"/>
              <w:ind w:left="117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−1</w:t>
            </w:r>
          </w:p>
          <w:p w14:paraId="7B55DAF9">
            <w:pPr>
              <w:pStyle w:val="9"/>
              <w:spacing w:line="287" w:lineRule="exact"/>
              <w:ind w:left="207"/>
              <w:rPr>
                <w:sz w:val="24"/>
              </w:rPr>
            </w:pPr>
            <w:r>
              <w:rPr>
                <w:rFonts w:ascii="Cambria Math"/>
                <w:sz w:val="24"/>
              </w:rPr>
              <w:t>1</w:t>
            </w:r>
            <w:r>
              <w:rPr>
                <w:rFonts w:ascii="Cambria Math"/>
                <w:spacing w:val="38"/>
                <w:sz w:val="24"/>
              </w:rPr>
              <w:t xml:space="preserve"> </w:t>
            </w:r>
            <w:r>
              <w:rPr>
                <w:rFonts w:ascii="Cambria Math"/>
                <w:position w:val="1"/>
                <w:sz w:val="24"/>
              </w:rPr>
              <w:t>]</w:t>
            </w:r>
            <w:r>
              <w:rPr>
                <w:rFonts w:ascii="Cambria Math"/>
                <w:spacing w:val="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as</w:t>
            </w:r>
            <w:r>
              <w:rPr>
                <w:spacing w:val="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a sum</w:t>
            </w:r>
            <w:r>
              <w:rPr>
                <w:spacing w:val="-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of</w:t>
            </w:r>
            <w:r>
              <w:rPr>
                <w:spacing w:val="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symmetric</w:t>
            </w:r>
            <w:r>
              <w:rPr>
                <w:spacing w:val="-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and</w:t>
            </w:r>
            <w:r>
              <w:rPr>
                <w:spacing w:val="-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skew</w:t>
            </w:r>
            <w:r>
              <w:rPr>
                <w:spacing w:val="-1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symmetric</w:t>
            </w:r>
            <w:r>
              <w:rPr>
                <w:spacing w:val="-2"/>
                <w:position w:val="1"/>
                <w:sz w:val="24"/>
              </w:rPr>
              <w:t xml:space="preserve"> </w:t>
            </w:r>
            <w:r>
              <w:rPr>
                <w:position w:val="1"/>
                <w:sz w:val="24"/>
              </w:rPr>
              <w:t>matrix.</w:t>
            </w:r>
          </w:p>
        </w:tc>
      </w:tr>
      <w:tr w14:paraId="2D889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" w:hRule="atLeast"/>
        </w:trPr>
        <w:tc>
          <w:tcPr>
            <w:tcW w:w="1372" w:type="dxa"/>
          </w:tcPr>
          <w:p w14:paraId="5272852A">
            <w:pPr>
              <w:pStyle w:val="9"/>
              <w:spacing w:line="243" w:lineRule="exact"/>
              <w:ind w:right="117"/>
              <w:jc w:val="right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−4</w:t>
            </w:r>
          </w:p>
        </w:tc>
        <w:tc>
          <w:tcPr>
            <w:tcW w:w="551" w:type="dxa"/>
          </w:tcPr>
          <w:p w14:paraId="1DFF1363">
            <w:pPr>
              <w:pStyle w:val="9"/>
              <w:spacing w:line="243" w:lineRule="exact"/>
              <w:ind w:left="118"/>
              <w:rPr>
                <w:rFonts w:ascii="Cambria Math" w:hAnsi="Cambria Math"/>
                <w:sz w:val="24"/>
              </w:rPr>
            </w:pPr>
            <w:r>
              <w:rPr>
                <w:rFonts w:ascii="Cambria Math" w:hAnsi="Cambria Math"/>
                <w:sz w:val="24"/>
              </w:rPr>
              <w:t>−5</w:t>
            </w:r>
          </w:p>
        </w:tc>
        <w:tc>
          <w:tcPr>
            <w:tcW w:w="5606" w:type="dxa"/>
          </w:tcPr>
          <w:p w14:paraId="3CBB9A25">
            <w:pPr>
              <w:pStyle w:val="9"/>
              <w:spacing w:line="243" w:lineRule="exact"/>
              <w:ind w:left="207"/>
              <w:rPr>
                <w:rFonts w:ascii="Cambria Math"/>
                <w:sz w:val="24"/>
              </w:rPr>
            </w:pPr>
            <w:r>
              <w:rPr>
                <w:rFonts w:ascii="Cambria Math"/>
                <w:sz w:val="24"/>
              </w:rPr>
              <w:t>2</w:t>
            </w:r>
          </w:p>
        </w:tc>
      </w:tr>
    </w:tbl>
    <w:p w14:paraId="106DD2CE">
      <w:pPr>
        <w:pStyle w:val="5"/>
        <w:rPr>
          <w:rFonts w:ascii="Cambria Math"/>
          <w:sz w:val="20"/>
        </w:rPr>
      </w:pPr>
    </w:p>
    <w:p w14:paraId="2CF116CD">
      <w:pPr>
        <w:pStyle w:val="5"/>
        <w:rPr>
          <w:rFonts w:ascii="Cambria Math"/>
          <w:sz w:val="20"/>
        </w:rPr>
      </w:pPr>
    </w:p>
    <w:p w14:paraId="78113C7D">
      <w:pPr>
        <w:pStyle w:val="5"/>
        <w:rPr>
          <w:rFonts w:ascii="Cambria Math"/>
          <w:sz w:val="20"/>
        </w:rPr>
      </w:pPr>
    </w:p>
    <w:p w14:paraId="38BDE91E">
      <w:pPr>
        <w:pStyle w:val="5"/>
        <w:rPr>
          <w:rFonts w:ascii="Cambria Math"/>
          <w:sz w:val="20"/>
        </w:rPr>
      </w:pPr>
    </w:p>
    <w:p w14:paraId="2C659A9B">
      <w:pPr>
        <w:pStyle w:val="5"/>
        <w:rPr>
          <w:rFonts w:ascii="Cambria Math"/>
          <w:sz w:val="20"/>
        </w:rPr>
      </w:pPr>
    </w:p>
    <w:p w14:paraId="04942D64">
      <w:pPr>
        <w:pStyle w:val="5"/>
        <w:spacing w:before="2"/>
        <w:rPr>
          <w:rFonts w:ascii="Cambria Math"/>
          <w:sz w:val="16"/>
        </w:rPr>
      </w:pPr>
    </w:p>
    <w:p w14:paraId="4D477FBA">
      <w:pPr>
        <w:pStyle w:val="2"/>
        <w:spacing w:before="51"/>
      </w:pPr>
      <w:r>
        <w:t>SECTION E</w:t>
      </w:r>
      <w:r>
        <w:rPr>
          <w:spacing w:val="-3"/>
        </w:rPr>
        <w:t xml:space="preserve"> </w:t>
      </w:r>
      <w:r>
        <w:t>(</w:t>
      </w:r>
      <w:r>
        <w:rPr>
          <w:spacing w:val="2"/>
        </w:rPr>
        <w:t xml:space="preserve"> </w:t>
      </w:r>
      <w:r>
        <w:t>Case</w:t>
      </w:r>
      <w:r>
        <w:rPr>
          <w:spacing w:val="-2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Questions</w:t>
      </w:r>
      <w:r>
        <w:rPr>
          <w:spacing w:val="-2"/>
        </w:rPr>
        <w:t xml:space="preserve"> </w:t>
      </w:r>
      <w:r>
        <w:t>)</w:t>
      </w:r>
    </w:p>
    <w:p w14:paraId="7CFCCF1D">
      <w:pPr>
        <w:spacing w:after="0"/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4B0A03EA">
      <w:pPr>
        <w:pStyle w:val="8"/>
        <w:numPr>
          <w:ilvl w:val="0"/>
          <w:numId w:val="9"/>
        </w:numPr>
        <w:tabs>
          <w:tab w:val="left" w:pos="531"/>
        </w:tabs>
        <w:spacing w:before="132" w:after="0" w:line="242" w:lineRule="auto"/>
        <w:ind w:left="575" w:right="1474" w:hanging="415"/>
        <w:jc w:val="left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potter made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mud</w:t>
      </w:r>
      <w:r>
        <w:rPr>
          <w:spacing w:val="-3"/>
          <w:sz w:val="24"/>
        </w:rPr>
        <w:t xml:space="preserve"> </w:t>
      </w:r>
      <w:r>
        <w:rPr>
          <w:sz w:val="24"/>
        </w:rPr>
        <w:t>vessel,</w:t>
      </w:r>
      <w:r>
        <w:rPr>
          <w:spacing w:val="-2"/>
          <w:sz w:val="24"/>
        </w:rPr>
        <w:t xml:space="preserve"> </w:t>
      </w: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shape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pot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based</w:t>
      </w:r>
      <w:r>
        <w:rPr>
          <w:spacing w:val="-2"/>
          <w:sz w:val="24"/>
        </w:rPr>
        <w:t xml:space="preserve"> </w:t>
      </w:r>
      <w:r>
        <w:rPr>
          <w:sz w:val="24"/>
        </w:rPr>
        <w:t>on</w:t>
      </w:r>
      <w:r>
        <w:rPr>
          <w:spacing w:val="-52"/>
          <w:sz w:val="24"/>
        </w:rPr>
        <w:t xml:space="preserve"> </w:t>
      </w:r>
      <w:r>
        <w:rPr>
          <w:sz w:val="24"/>
        </w:rPr>
        <w:t>f(x) =|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4"/>
          <w:sz w:val="24"/>
        </w:rPr>
        <w:t xml:space="preserve"> </w:t>
      </w:r>
      <w:r>
        <w:rPr>
          <w:sz w:val="24"/>
        </w:rPr>
        <w:t>- 3</w:t>
      </w:r>
      <w:r>
        <w:rPr>
          <w:spacing w:val="-2"/>
          <w:sz w:val="24"/>
        </w:rPr>
        <w:t xml:space="preserve"> </w:t>
      </w:r>
      <w:r>
        <w:rPr>
          <w:sz w:val="24"/>
        </w:rPr>
        <w:t>|+</w:t>
      </w:r>
      <w:r>
        <w:rPr>
          <w:spacing w:val="-1"/>
          <w:sz w:val="24"/>
        </w:rPr>
        <w:t xml:space="preserve"> </w:t>
      </w:r>
      <w:r>
        <w:rPr>
          <w:sz w:val="24"/>
        </w:rPr>
        <w:t>|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-2|,</w:t>
      </w:r>
      <w:r>
        <w:rPr>
          <w:spacing w:val="-1"/>
          <w:sz w:val="24"/>
        </w:rPr>
        <w:t xml:space="preserve"> </w:t>
      </w:r>
      <w:r>
        <w:rPr>
          <w:sz w:val="24"/>
        </w:rPr>
        <w:t>where</w:t>
      </w:r>
      <w:r>
        <w:rPr>
          <w:spacing w:val="-6"/>
          <w:sz w:val="24"/>
        </w:rPr>
        <w:t xml:space="preserve"> </w:t>
      </w:r>
      <w:r>
        <w:rPr>
          <w:sz w:val="24"/>
        </w:rPr>
        <w:t>f(x)</w:t>
      </w:r>
      <w:r>
        <w:rPr>
          <w:spacing w:val="1"/>
          <w:sz w:val="24"/>
        </w:rPr>
        <w:t xml:space="preserve"> </w:t>
      </w:r>
      <w:r>
        <w:rPr>
          <w:sz w:val="24"/>
        </w:rPr>
        <w:t>represents</w:t>
      </w:r>
      <w:r>
        <w:rPr>
          <w:spacing w:val="-1"/>
          <w:sz w:val="24"/>
        </w:rPr>
        <w:t xml:space="preserve"> </w:t>
      </w:r>
      <w:r>
        <w:rPr>
          <w:sz w:val="24"/>
        </w:rPr>
        <w:t>the height</w:t>
      </w:r>
      <w:r>
        <w:rPr>
          <w:spacing w:val="-2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pot.</w:t>
      </w:r>
    </w:p>
    <w:p w14:paraId="1139D470">
      <w:pPr>
        <w:pStyle w:val="5"/>
        <w:rPr>
          <w:sz w:val="20"/>
        </w:rPr>
      </w:pPr>
    </w:p>
    <w:p w14:paraId="661A028B">
      <w:pPr>
        <w:pStyle w:val="5"/>
        <w:spacing w:before="5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1371600</wp:posOffset>
            </wp:positionH>
            <wp:positionV relativeFrom="paragraph">
              <wp:posOffset>213995</wp:posOffset>
            </wp:positionV>
            <wp:extent cx="4059555" cy="3121025"/>
            <wp:effectExtent l="0" t="0" r="0" b="0"/>
            <wp:wrapTopAndBottom/>
            <wp:docPr id="1" name="image1.jpeg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00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9553" cy="3121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806F7D">
      <w:pPr>
        <w:pStyle w:val="5"/>
      </w:pPr>
    </w:p>
    <w:p w14:paraId="0C493F71">
      <w:pPr>
        <w:pStyle w:val="5"/>
        <w:spacing w:before="11"/>
        <w:rPr>
          <w:sz w:val="25"/>
        </w:rPr>
      </w:pPr>
    </w:p>
    <w:p w14:paraId="1D63A749">
      <w:pPr>
        <w:pStyle w:val="8"/>
        <w:numPr>
          <w:ilvl w:val="0"/>
          <w:numId w:val="10"/>
        </w:numPr>
        <w:tabs>
          <w:tab w:val="left" w:pos="421"/>
        </w:tabs>
        <w:spacing w:before="0" w:after="0" w:line="240" w:lineRule="auto"/>
        <w:ind w:left="420" w:right="0" w:hanging="261"/>
        <w:jc w:val="left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5"/>
          <w:sz w:val="24"/>
        </w:rPr>
        <w:t xml:space="preserve"> </w:t>
      </w:r>
      <w:r>
        <w:rPr>
          <w:sz w:val="24"/>
        </w:rPr>
        <w:t>&gt;</w:t>
      </w:r>
      <w:r>
        <w:rPr>
          <w:spacing w:val="-1"/>
          <w:sz w:val="24"/>
        </w:rPr>
        <w:t xml:space="preserve"> </w:t>
      </w:r>
      <w:r>
        <w:rPr>
          <w:sz w:val="24"/>
        </w:rPr>
        <w:t>4,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the height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terms of</w:t>
      </w:r>
      <w:r>
        <w:rPr>
          <w:spacing w:val="4"/>
          <w:sz w:val="24"/>
        </w:rPr>
        <w:t xml:space="preserve"> </w:t>
      </w:r>
      <w:r>
        <w:rPr>
          <w:sz w:val="24"/>
        </w:rPr>
        <w:t>x?</w:t>
      </w:r>
    </w:p>
    <w:p w14:paraId="7EA5BACE">
      <w:pPr>
        <w:pStyle w:val="5"/>
        <w:spacing w:before="6"/>
        <w:rPr>
          <w:sz w:val="17"/>
        </w:rPr>
      </w:pPr>
    </w:p>
    <w:p w14:paraId="68CE17E3">
      <w:pPr>
        <w:spacing w:after="0"/>
        <w:rPr>
          <w:sz w:val="17"/>
        </w:rPr>
        <w:sectPr>
          <w:pgSz w:w="11910" w:h="16840"/>
          <w:pgMar w:top="1600" w:right="1620" w:bottom="280" w:left="1640" w:header="720" w:footer="720" w:gutter="0"/>
          <w:cols w:space="720" w:num="1"/>
        </w:sectPr>
      </w:pPr>
    </w:p>
    <w:p w14:paraId="7411F91D">
      <w:pPr>
        <w:pStyle w:val="8"/>
        <w:numPr>
          <w:ilvl w:val="0"/>
          <w:numId w:val="10"/>
        </w:numPr>
        <w:tabs>
          <w:tab w:val="left" w:pos="481"/>
        </w:tabs>
        <w:spacing w:before="144" w:after="0" w:line="240" w:lineRule="auto"/>
        <w:ind w:left="481" w:right="0" w:hanging="321"/>
        <w:jc w:val="left"/>
        <w:rPr>
          <w:sz w:val="24"/>
        </w:rPr>
      </w:pPr>
      <w:r>
        <w:rPr>
          <w:sz w:val="24"/>
        </w:rPr>
        <w:t>What</w:t>
      </w:r>
      <w:r>
        <w:rPr>
          <w:spacing w:val="-13"/>
          <w:sz w:val="24"/>
        </w:rPr>
        <w:t xml:space="preserve"> </w:t>
      </w:r>
      <w:r>
        <w:rPr>
          <w:sz w:val="24"/>
        </w:rPr>
        <w:t>is</w:t>
      </w:r>
    </w:p>
    <w:p w14:paraId="76D13C02">
      <w:pPr>
        <w:spacing w:before="71"/>
        <w:ind w:left="11" w:right="0" w:firstLine="0"/>
        <w:jc w:val="left"/>
        <w:rPr>
          <w:rFonts w:ascii="Cambria Math" w:eastAsia="Cambria Math"/>
          <w:sz w:val="17"/>
        </w:rPr>
      </w:pPr>
      <w:r>
        <w:br w:type="column"/>
      </w:r>
      <w:r>
        <w:rPr>
          <w:rFonts w:ascii="Cambria Math" w:eastAsia="Cambria Math"/>
          <w:w w:val="110"/>
          <w:sz w:val="17"/>
        </w:rPr>
        <w:t>𝑑𝑦</w:t>
      </w:r>
    </w:p>
    <w:p w14:paraId="2A0F018D">
      <w:pPr>
        <w:pStyle w:val="5"/>
        <w:spacing w:before="3"/>
        <w:rPr>
          <w:rFonts w:ascii="Cambria Math"/>
          <w:sz w:val="2"/>
        </w:rPr>
      </w:pPr>
    </w:p>
    <w:p w14:paraId="0E342582">
      <w:pPr>
        <w:pStyle w:val="5"/>
        <w:spacing w:line="20" w:lineRule="exact"/>
        <w:ind w:left="11" w:right="-58"/>
        <w:rPr>
          <w:rFonts w:ascii="Cambria Math"/>
          <w:sz w:val="2"/>
        </w:rPr>
      </w:pPr>
      <w:r>
        <w:rPr>
          <w:rFonts w:ascii="Cambria Math"/>
          <w:sz w:val="2"/>
        </w:rPr>
        <w:pict>
          <v:group id="_x0000_s1082" o:spid="_x0000_s1082" o:spt="203" style="height:0.75pt;width:11pt;" coordsize="220,15">
            <o:lock v:ext="edit"/>
            <v:rect id="_x0000_s1083" o:spid="_x0000_s1083" o:spt="1" style="position:absolute;left:0;top:0;height:15;width:220;" fillcolor="#00000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none"/>
            <w10:anchorlock/>
          </v:group>
        </w:pict>
      </w:r>
    </w:p>
    <w:p w14:paraId="4A177064">
      <w:pPr>
        <w:spacing w:before="15"/>
        <w:ind w:left="11" w:right="0" w:firstLine="0"/>
        <w:jc w:val="left"/>
        <w:rPr>
          <w:rFonts w:ascii="Cambria Math" w:eastAsia="Cambria Math"/>
          <w:sz w:val="17"/>
        </w:rPr>
      </w:pPr>
      <w:r>
        <w:rPr>
          <w:rFonts w:ascii="Cambria Math" w:eastAsia="Cambria Math"/>
          <w:w w:val="110"/>
          <w:sz w:val="17"/>
        </w:rPr>
        <w:t>𝑑𝑥</w:t>
      </w:r>
    </w:p>
    <w:p w14:paraId="22BA1D67">
      <w:pPr>
        <w:pStyle w:val="5"/>
        <w:spacing w:before="144"/>
        <w:ind w:left="15"/>
      </w:pPr>
      <w:r>
        <w:br w:type="column"/>
      </w:r>
      <w:r>
        <w:t>at</w:t>
      </w:r>
      <w:r>
        <w:rPr>
          <w:spacing w:val="-2"/>
        </w:rPr>
        <w:t xml:space="preserve"> </w:t>
      </w:r>
      <w:r>
        <w:t>x = 3?</w:t>
      </w:r>
    </w:p>
    <w:p w14:paraId="751C2F92">
      <w:pPr>
        <w:spacing w:after="0"/>
        <w:sectPr>
          <w:type w:val="continuous"/>
          <w:pgSz w:w="11910" w:h="16840"/>
          <w:pgMar w:top="1440" w:right="1620" w:bottom="280" w:left="1640" w:header="720" w:footer="720" w:gutter="0"/>
          <w:cols w:equalWidth="0" w:num="3">
            <w:col w:w="1220" w:space="40"/>
            <w:col w:w="231" w:space="39"/>
            <w:col w:w="7120"/>
          </w:cols>
        </w:sectPr>
      </w:pPr>
    </w:p>
    <w:p w14:paraId="7837119C">
      <w:pPr>
        <w:pStyle w:val="5"/>
        <w:spacing w:before="6"/>
        <w:rPr>
          <w:sz w:val="16"/>
        </w:rPr>
      </w:pPr>
    </w:p>
    <w:p w14:paraId="2E30613F">
      <w:pPr>
        <w:pStyle w:val="8"/>
        <w:numPr>
          <w:ilvl w:val="0"/>
          <w:numId w:val="10"/>
        </w:numPr>
        <w:tabs>
          <w:tab w:val="left" w:pos="531"/>
        </w:tabs>
        <w:spacing w:before="52" w:after="0" w:line="240" w:lineRule="auto"/>
        <w:ind w:left="530" w:right="0" w:hanging="371"/>
        <w:jc w:val="left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x</w:t>
      </w:r>
      <w:r>
        <w:rPr>
          <w:spacing w:val="-6"/>
          <w:sz w:val="24"/>
        </w:rPr>
        <w:t xml:space="preserve"> </w:t>
      </w:r>
      <w:r>
        <w:rPr>
          <w:sz w:val="24"/>
        </w:rPr>
        <w:t>value</w:t>
      </w:r>
      <w:r>
        <w:rPr>
          <w:spacing w:val="-1"/>
          <w:sz w:val="24"/>
        </w:rPr>
        <w:t xml:space="preserve"> </w:t>
      </w:r>
      <w:r>
        <w:rPr>
          <w:sz w:val="24"/>
        </w:rPr>
        <w:t>lies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(2,</w:t>
      </w:r>
      <w:r>
        <w:rPr>
          <w:spacing w:val="-1"/>
          <w:sz w:val="24"/>
        </w:rPr>
        <w:t xml:space="preserve"> </w:t>
      </w:r>
      <w:r>
        <w:rPr>
          <w:sz w:val="24"/>
        </w:rPr>
        <w:t>3),</w:t>
      </w:r>
      <w:r>
        <w:rPr>
          <w:spacing w:val="-7"/>
          <w:sz w:val="24"/>
        </w:rPr>
        <w:t xml:space="preserve"> </w:t>
      </w:r>
      <w:r>
        <w:rPr>
          <w:sz w:val="24"/>
        </w:rPr>
        <w:t>then</w:t>
      </w:r>
      <w:r>
        <w:rPr>
          <w:spacing w:val="-2"/>
          <w:sz w:val="24"/>
        </w:rPr>
        <w:t xml:space="preserve"> </w:t>
      </w:r>
      <w:r>
        <w:rPr>
          <w:sz w:val="24"/>
        </w:rPr>
        <w:t>find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function</w:t>
      </w:r>
    </w:p>
    <w:p w14:paraId="7E55CFFF">
      <w:pPr>
        <w:pStyle w:val="5"/>
        <w:spacing w:before="4"/>
      </w:pPr>
    </w:p>
    <w:p w14:paraId="639E1210">
      <w:pPr>
        <w:pStyle w:val="2"/>
        <w:ind w:left="4154" w:right="4158"/>
        <w:jc w:val="center"/>
      </w:pPr>
      <w:r>
        <w:t>OR</w:t>
      </w:r>
    </w:p>
    <w:p w14:paraId="3183749D">
      <w:pPr>
        <w:pStyle w:val="5"/>
        <w:spacing w:before="2"/>
        <w:rPr>
          <w:b/>
        </w:rPr>
      </w:pPr>
    </w:p>
    <w:p w14:paraId="05D8363B">
      <w:pPr>
        <w:pStyle w:val="5"/>
        <w:spacing w:line="237" w:lineRule="auto"/>
        <w:ind w:left="160" w:right="495"/>
      </w:pPr>
      <w:r>
        <w:t>If the potter is trying to make a pot using the function f(x)= [x], will he get a pot or</w:t>
      </w:r>
      <w:r>
        <w:rPr>
          <w:spacing w:val="-52"/>
        </w:rPr>
        <w:t xml:space="preserve"> </w:t>
      </w:r>
      <w:r>
        <w:t>not?</w:t>
      </w:r>
      <w:r>
        <w:rPr>
          <w:spacing w:val="-2"/>
        </w:rPr>
        <w:t xml:space="preserve"> </w:t>
      </w:r>
      <w:r>
        <w:t>Why?</w:t>
      </w:r>
    </w:p>
    <w:p w14:paraId="49FB3B31">
      <w:pPr>
        <w:pStyle w:val="5"/>
        <w:spacing w:before="7"/>
      </w:pPr>
    </w:p>
    <w:p w14:paraId="00827C0F">
      <w:pPr>
        <w:pStyle w:val="8"/>
        <w:numPr>
          <w:ilvl w:val="0"/>
          <w:numId w:val="9"/>
        </w:numPr>
        <w:tabs>
          <w:tab w:val="left" w:pos="516"/>
        </w:tabs>
        <w:spacing w:before="0" w:after="0" w:line="237" w:lineRule="auto"/>
        <w:ind w:left="160" w:right="461" w:firstLine="0"/>
        <w:jc w:val="left"/>
        <w:rPr>
          <w:sz w:val="24"/>
        </w:rPr>
      </w:pPr>
      <w:r>
        <w:rPr>
          <w:sz w:val="24"/>
        </w:rPr>
        <w:t>A general election of Lok Sabha is a gigantic exercise. About 911 million people</w:t>
      </w:r>
      <w:r>
        <w:rPr>
          <w:spacing w:val="-52"/>
          <w:sz w:val="24"/>
        </w:rPr>
        <w:t xml:space="preserve"> </w:t>
      </w:r>
      <w:r>
        <w:rPr>
          <w:sz w:val="24"/>
        </w:rPr>
        <w:t>were eligible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vote and</w:t>
      </w:r>
      <w:r>
        <w:rPr>
          <w:spacing w:val="-2"/>
          <w:sz w:val="24"/>
        </w:rPr>
        <w:t xml:space="preserve"> </w:t>
      </w:r>
      <w:r>
        <w:rPr>
          <w:sz w:val="24"/>
        </w:rPr>
        <w:t>voter turnout</w:t>
      </w:r>
      <w:r>
        <w:rPr>
          <w:spacing w:val="-1"/>
          <w:sz w:val="24"/>
        </w:rPr>
        <w:t xml:space="preserve"> </w:t>
      </w:r>
      <w:r>
        <w:rPr>
          <w:sz w:val="24"/>
        </w:rPr>
        <w:t>was</w:t>
      </w:r>
      <w:r>
        <w:rPr>
          <w:spacing w:val="1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67%,</w:t>
      </w:r>
      <w:r>
        <w:rPr>
          <w:spacing w:val="-1"/>
          <w:sz w:val="24"/>
        </w:rPr>
        <w:t xml:space="preserve"> </w:t>
      </w:r>
      <w:r>
        <w:rPr>
          <w:sz w:val="24"/>
        </w:rPr>
        <w:t>the highest ever</w:t>
      </w:r>
    </w:p>
    <w:p w14:paraId="470C2FF6">
      <w:pPr>
        <w:pStyle w:val="5"/>
        <w:spacing w:before="9"/>
        <w:rPr>
          <w:sz w:val="2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1406525</wp:posOffset>
            </wp:positionH>
            <wp:positionV relativeFrom="paragraph">
              <wp:posOffset>185420</wp:posOffset>
            </wp:positionV>
            <wp:extent cx="2651125" cy="1482090"/>
            <wp:effectExtent l="0" t="0" r="0" b="0"/>
            <wp:wrapTopAndBottom/>
            <wp:docPr id="3" name="image2.jpeg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00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088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976170">
      <w:pPr>
        <w:spacing w:after="0"/>
        <w:rPr>
          <w:sz w:val="20"/>
        </w:rPr>
        <w:sectPr>
          <w:type w:val="continuous"/>
          <w:pgSz w:w="11910" w:h="16840"/>
          <w:pgMar w:top="1440" w:right="1620" w:bottom="280" w:left="1640" w:header="720" w:footer="720" w:gutter="0"/>
          <w:cols w:space="720" w:num="1"/>
        </w:sectPr>
      </w:pPr>
    </w:p>
    <w:p w14:paraId="5E503F22">
      <w:pPr>
        <w:pStyle w:val="5"/>
        <w:spacing w:before="132" w:line="242" w:lineRule="auto"/>
        <w:ind w:left="160" w:right="165"/>
      </w:pPr>
      <w:r>
        <w:t xml:space="preserve">Let </w:t>
      </w:r>
      <w:r>
        <w:rPr>
          <w:rFonts w:ascii="Cambria Math" w:eastAsia="Cambria Math"/>
        </w:rPr>
        <w:t xml:space="preserve">𝐼 </w:t>
      </w:r>
      <w:r>
        <w:t>be the set of all citizens of India who were eligible to exercise their voting right</w:t>
      </w:r>
      <w:r>
        <w:rPr>
          <w:spacing w:val="-5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election</w:t>
      </w:r>
      <w:r>
        <w:rPr>
          <w:spacing w:val="-1"/>
        </w:rPr>
        <w:t xml:space="preserve"> </w:t>
      </w:r>
      <w:r>
        <w:t>held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2019.</w:t>
      </w:r>
      <w:r>
        <w:rPr>
          <w:spacing w:val="-2"/>
        </w:rPr>
        <w:t xml:space="preserve"> </w:t>
      </w:r>
      <w:r>
        <w:t>A relation</w:t>
      </w:r>
      <w:r>
        <w:rPr>
          <w:spacing w:val="-1"/>
        </w:rPr>
        <w:t xml:space="preserve"> </w:t>
      </w:r>
      <w:r>
        <w:t>'R' is</w:t>
      </w:r>
      <w:r>
        <w:rPr>
          <w:spacing w:val="1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on</w:t>
      </w:r>
      <w:r>
        <w:rPr>
          <w:spacing w:val="8"/>
        </w:rPr>
        <w:t xml:space="preserve"> </w:t>
      </w:r>
      <w:r>
        <w:rPr>
          <w:rFonts w:ascii="Cambria Math" w:eastAsia="Cambria Math"/>
        </w:rPr>
        <w:t>𝐼</w:t>
      </w:r>
      <w:r>
        <w:rPr>
          <w:rFonts w:ascii="Cambria Math" w:eastAsia="Cambria Math"/>
          <w:spacing w:val="11"/>
        </w:rPr>
        <w:t xml:space="preserve"> </w:t>
      </w:r>
      <w:r>
        <w:t>as follows:</w:t>
      </w:r>
    </w:p>
    <w:p w14:paraId="31368725">
      <w:pPr>
        <w:pStyle w:val="5"/>
      </w:pPr>
    </w:p>
    <w:p w14:paraId="3AA86DC3">
      <w:pPr>
        <w:pStyle w:val="5"/>
        <w:spacing w:before="9"/>
        <w:rPr>
          <w:sz w:val="23"/>
        </w:rPr>
      </w:pPr>
    </w:p>
    <w:p w14:paraId="70A23CEF">
      <w:pPr>
        <w:pStyle w:val="5"/>
        <w:spacing w:before="1"/>
        <w:ind w:left="160"/>
      </w:pPr>
      <w:r>
        <w:t>{R</w:t>
      </w:r>
      <w:r>
        <w:rPr>
          <w:spacing w:val="-2"/>
        </w:rPr>
        <w:t xml:space="preserve"> </w:t>
      </w:r>
      <w:r>
        <w:t>= {</w:t>
      </w:r>
      <w:r>
        <w:rPr>
          <w:spacing w:val="-1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V₁</w:t>
      </w:r>
      <w:r>
        <w:rPr>
          <w:spacing w:val="-1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V₂</w:t>
      </w:r>
      <w:r>
        <w:rPr>
          <w:spacing w:val="-1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: V₁ ,</w:t>
      </w:r>
      <w:r>
        <w:rPr>
          <w:spacing w:val="-2"/>
        </w:rPr>
        <w:t xml:space="preserve"> </w:t>
      </w:r>
      <w:r>
        <w:t>V₂</w:t>
      </w:r>
      <w:r>
        <w:rPr>
          <w:spacing w:val="52"/>
        </w:rPr>
        <w:t xml:space="preserve"> </w:t>
      </w:r>
      <w:r>
        <w:t>ϵ</w:t>
      </w:r>
      <w:r>
        <w:rPr>
          <w:spacing w:val="45"/>
        </w:rPr>
        <w:t xml:space="preserve"> </w:t>
      </w:r>
      <w:r>
        <w:rPr>
          <w:rFonts w:ascii="Cambria Math" w:hAnsi="Cambria Math" w:eastAsia="Cambria Math" w:cs="Cambria Math"/>
        </w:rPr>
        <w:t>𝐼</w:t>
      </w:r>
      <w:r>
        <w:rPr>
          <w:rFonts w:ascii="Cambria Math" w:hAnsi="Cambria Math" w:eastAsia="Cambria Math" w:cs="Cambria Math"/>
          <w:spacing w:val="10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both</w:t>
      </w:r>
      <w:r>
        <w:rPr>
          <w:spacing w:val="-3"/>
        </w:rPr>
        <w:t xml:space="preserve"> </w:t>
      </w:r>
      <w:r>
        <w:t>use their voting</w:t>
      </w:r>
      <w:r>
        <w:rPr>
          <w:spacing w:val="1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election</w:t>
      </w:r>
      <w:r>
        <w:rPr>
          <w:spacing w:val="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2019}</w:t>
      </w:r>
    </w:p>
    <w:p w14:paraId="26BC5B1B">
      <w:pPr>
        <w:pStyle w:val="5"/>
        <w:spacing w:before="1"/>
      </w:pPr>
    </w:p>
    <w:p w14:paraId="47FE1690">
      <w:pPr>
        <w:pStyle w:val="8"/>
        <w:numPr>
          <w:ilvl w:val="0"/>
          <w:numId w:val="11"/>
        </w:numPr>
        <w:tabs>
          <w:tab w:val="left" w:pos="421"/>
        </w:tabs>
        <w:spacing w:before="0" w:after="0" w:line="237" w:lineRule="auto"/>
        <w:ind w:left="160" w:right="534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Two neighbours X and Y ϵ </w:t>
      </w:r>
      <w:r>
        <w:rPr>
          <w:rFonts w:ascii="Cambria Math" w:hAnsi="Cambria Math" w:eastAsia="Cambria Math" w:cs="Cambria Math"/>
          <w:sz w:val="24"/>
          <w:szCs w:val="24"/>
        </w:rPr>
        <w:t>𝐼</w:t>
      </w:r>
      <w:r>
        <w:rPr>
          <w:sz w:val="24"/>
          <w:szCs w:val="24"/>
        </w:rPr>
        <w:t>. X exercised his voting right while Y did not cast her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vote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general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election-2019.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Check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whether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X is related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not.</w:t>
      </w:r>
    </w:p>
    <w:p w14:paraId="4E779D8F">
      <w:pPr>
        <w:pStyle w:val="5"/>
        <w:spacing w:before="7"/>
      </w:pPr>
    </w:p>
    <w:p w14:paraId="096E4FFB">
      <w:pPr>
        <w:pStyle w:val="8"/>
        <w:numPr>
          <w:ilvl w:val="0"/>
          <w:numId w:val="11"/>
        </w:numPr>
        <w:tabs>
          <w:tab w:val="left" w:pos="476"/>
        </w:tabs>
        <w:spacing w:before="1" w:after="0" w:line="237" w:lineRule="auto"/>
        <w:ind w:left="160" w:right="278" w:firstLine="0"/>
        <w:jc w:val="left"/>
        <w:rPr>
          <w:sz w:val="24"/>
          <w:szCs w:val="24"/>
        </w:rPr>
      </w:pPr>
      <w:r>
        <w:rPr>
          <w:sz w:val="24"/>
          <w:szCs w:val="24"/>
        </w:rPr>
        <w:t>Mr.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'X' and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his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wife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'W' both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exercised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voting right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general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election-2019.</w:t>
      </w:r>
      <w:r>
        <w:rPr>
          <w:spacing w:val="-51"/>
          <w:sz w:val="24"/>
          <w:szCs w:val="24"/>
        </w:rPr>
        <w:t xml:space="preserve"> </w:t>
      </w:r>
      <w:r>
        <w:rPr>
          <w:sz w:val="24"/>
          <w:szCs w:val="24"/>
        </w:rPr>
        <w:t>Show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(X, W)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 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W, X)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1FADA091">
      <w:pPr>
        <w:pStyle w:val="5"/>
        <w:spacing w:before="11"/>
        <w:rPr>
          <w:sz w:val="23"/>
        </w:rPr>
      </w:pPr>
    </w:p>
    <w:p w14:paraId="019A6B4C">
      <w:pPr>
        <w:pStyle w:val="8"/>
        <w:numPr>
          <w:ilvl w:val="0"/>
          <w:numId w:val="11"/>
        </w:numPr>
        <w:tabs>
          <w:tab w:val="left" w:pos="536"/>
        </w:tabs>
        <w:spacing w:before="0" w:after="0" w:line="242" w:lineRule="auto"/>
        <w:ind w:left="160" w:right="415" w:firstLine="0"/>
        <w:jc w:val="left"/>
        <w:rPr>
          <w:sz w:val="24"/>
          <w:szCs w:val="24"/>
        </w:rPr>
      </w:pPr>
      <w:r>
        <w:rPr>
          <w:sz w:val="24"/>
          <w:szCs w:val="24"/>
        </w:rPr>
        <w:t>Three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friends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F₁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F₃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exercised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their voting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right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general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election-2019.</w:t>
      </w:r>
      <w:r>
        <w:rPr>
          <w:spacing w:val="-51"/>
          <w:sz w:val="24"/>
          <w:szCs w:val="24"/>
        </w:rPr>
        <w:t xml:space="preserve"> </w:t>
      </w:r>
      <w:r>
        <w:rPr>
          <w:sz w:val="24"/>
          <w:szCs w:val="24"/>
        </w:rPr>
        <w:t>Show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(F₁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, F₂)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R, (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F₂ 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F₃ 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and  (F₁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, F₃)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R.</w:t>
      </w:r>
    </w:p>
    <w:p w14:paraId="4E21AD2D">
      <w:pPr>
        <w:pStyle w:val="5"/>
        <w:spacing w:before="8"/>
        <w:rPr>
          <w:sz w:val="23"/>
        </w:rPr>
      </w:pPr>
    </w:p>
    <w:p w14:paraId="601A51E3">
      <w:pPr>
        <w:pStyle w:val="2"/>
        <w:ind w:left="4154" w:right="4158"/>
        <w:jc w:val="center"/>
      </w:pPr>
      <w:r>
        <w:t>OR</w:t>
      </w:r>
    </w:p>
    <w:p w14:paraId="1C734D65">
      <w:pPr>
        <w:pStyle w:val="5"/>
        <w:spacing w:before="2"/>
        <w:ind w:left="160"/>
      </w:pPr>
      <w:r>
        <w:t>Show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R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set</w:t>
      </w:r>
      <w:r>
        <w:rPr>
          <w:spacing w:val="5"/>
        </w:rPr>
        <w:t xml:space="preserve"> </w:t>
      </w:r>
      <w:r>
        <w:rPr>
          <w:rFonts w:ascii="Cambria Math" w:eastAsia="Cambria Math"/>
        </w:rPr>
        <w:t>𝐼</w:t>
      </w:r>
      <w:r>
        <w:rPr>
          <w:rFonts w:ascii="Cambria Math" w:eastAsia="Cambria Math"/>
          <w:spacing w:val="9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equivalence</w:t>
      </w:r>
      <w:r>
        <w:rPr>
          <w:spacing w:val="-1"/>
        </w:rPr>
        <w:t xml:space="preserve"> </w:t>
      </w:r>
      <w:r>
        <w:t>relation.</w:t>
      </w:r>
    </w:p>
    <w:p w14:paraId="2D3D8A11">
      <w:pPr>
        <w:pStyle w:val="5"/>
      </w:pPr>
    </w:p>
    <w:p w14:paraId="4E308D39">
      <w:pPr>
        <w:pStyle w:val="5"/>
        <w:spacing w:before="8"/>
        <w:rPr>
          <w:sz w:val="23"/>
        </w:rPr>
      </w:pPr>
    </w:p>
    <w:p w14:paraId="5D0156D6">
      <w:pPr>
        <w:pStyle w:val="5"/>
        <w:spacing w:before="1" w:line="285" w:lineRule="exact"/>
        <w:ind w:left="160"/>
      </w:pPr>
      <w:r>
        <w:t>37.</w:t>
      </w:r>
      <w:r>
        <w:rPr>
          <w:spacing w:val="1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between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height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plant</w:t>
      </w:r>
      <w:r>
        <w:rPr>
          <w:spacing w:val="-2"/>
        </w:rPr>
        <w:t xml:space="preserve"> </w:t>
      </w:r>
      <w:r>
        <w:t>(y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cm)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respect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exposure</w:t>
      </w:r>
    </w:p>
    <w:p w14:paraId="4C38F6EA">
      <w:pPr>
        <w:spacing w:before="0" w:line="107" w:lineRule="exact"/>
        <w:ind w:left="5733" w:right="0" w:firstLine="0"/>
        <w:jc w:val="left"/>
        <w:rPr>
          <w:rFonts w:ascii="Cambria Math"/>
          <w:sz w:val="17"/>
        </w:rPr>
      </w:pPr>
      <w:r>
        <w:rPr>
          <w:rFonts w:ascii="Cambria Math"/>
          <w:w w:val="104"/>
          <w:sz w:val="17"/>
        </w:rPr>
        <w:t>1</w:t>
      </w:r>
    </w:p>
    <w:p w14:paraId="27F61AB2">
      <w:pPr>
        <w:spacing w:after="0" w:line="107" w:lineRule="exact"/>
        <w:jc w:val="left"/>
        <w:rPr>
          <w:rFonts w:ascii="Cambria Math"/>
          <w:sz w:val="17"/>
        </w:rPr>
        <w:sectPr>
          <w:pgSz w:w="11910" w:h="16840"/>
          <w:pgMar w:top="1600" w:right="1620" w:bottom="280" w:left="1640" w:header="720" w:footer="720" w:gutter="0"/>
          <w:cols w:space="720" w:num="1"/>
        </w:sectPr>
      </w:pPr>
    </w:p>
    <w:p w14:paraId="5673DB3E">
      <w:pPr>
        <w:pStyle w:val="5"/>
        <w:spacing w:line="251" w:lineRule="exact"/>
        <w:ind w:left="160"/>
      </w:pPr>
      <w:r>
        <w:t>to</w:t>
      </w:r>
      <w:r>
        <w:rPr>
          <w:spacing w:val="-4"/>
        </w:rPr>
        <w:t xml:space="preserve"> </w:t>
      </w:r>
      <w:r>
        <w:t>sunlight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governed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equation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4x</w:t>
      </w:r>
      <w:r>
        <w:rPr>
          <w:spacing w:val="5"/>
        </w:rPr>
        <w:t xml:space="preserve"> </w:t>
      </w:r>
      <w:r>
        <w:t>-</w:t>
      </w:r>
    </w:p>
    <w:p w14:paraId="3644B21E">
      <w:pPr>
        <w:pStyle w:val="5"/>
        <w:spacing w:before="57"/>
        <w:ind w:left="160"/>
      </w:pP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exposed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sunlight.</w:t>
      </w:r>
    </w:p>
    <w:p w14:paraId="5AB048E8">
      <w:pPr>
        <w:pStyle w:val="5"/>
        <w:spacing w:before="6"/>
        <w:rPr>
          <w:sz w:val="2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183515</wp:posOffset>
            </wp:positionV>
            <wp:extent cx="2933065" cy="1976120"/>
            <wp:effectExtent l="0" t="0" r="0" b="0"/>
            <wp:wrapTopAndBottom/>
            <wp:docPr id="5" name="image3.jpeg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00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2941" cy="1976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54372">
      <w:pPr>
        <w:pStyle w:val="5"/>
        <w:spacing w:before="8"/>
        <w:rPr>
          <w:sz w:val="22"/>
        </w:rPr>
      </w:pPr>
    </w:p>
    <w:p w14:paraId="2D3229CC">
      <w:pPr>
        <w:pStyle w:val="5"/>
        <w:ind w:left="160"/>
      </w:pPr>
      <w:r>
        <w:t>Answer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above</w:t>
      </w:r>
      <w:r>
        <w:rPr>
          <w:spacing w:val="-3"/>
        </w:rPr>
        <w:t xml:space="preserve"> </w:t>
      </w:r>
      <w:r>
        <w:t>information:</w:t>
      </w:r>
    </w:p>
    <w:p w14:paraId="273D7F9C">
      <w:pPr>
        <w:pStyle w:val="5"/>
        <w:spacing w:line="198" w:lineRule="exact"/>
        <w:ind w:left="151"/>
      </w:pPr>
      <w:r>
        <w:br w:type="column"/>
      </w:r>
      <w:r>
        <w:rPr>
          <w:rFonts w:ascii="Cambria Math" w:hAnsi="Cambria Math" w:eastAsia="Cambria Math"/>
        </w:rPr>
        <w:t>𝑥²,</w:t>
      </w:r>
      <w:r>
        <w:rPr>
          <w:rFonts w:ascii="Cambria Math" w:hAnsi="Cambria Math" w:eastAsia="Cambria Math"/>
          <w:spacing w:val="1"/>
        </w:rPr>
        <w:t xml:space="preserve"> </w:t>
      </w:r>
      <w:r>
        <w:t>whereo</w:t>
      </w:r>
      <w:r>
        <w:rPr>
          <w:spacing w:val="-2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is the</w:t>
      </w:r>
    </w:p>
    <w:p w14:paraId="44F699D7">
      <w:pPr>
        <w:spacing w:before="0" w:line="146" w:lineRule="exact"/>
        <w:ind w:left="11" w:right="0" w:firstLine="0"/>
        <w:jc w:val="left"/>
        <w:rPr>
          <w:rFonts w:ascii="Cambria Math"/>
          <w:sz w:val="17"/>
        </w:rPr>
      </w:pPr>
      <w:r>
        <w:pict>
          <v:rect id="_x0000_s1084" o:spid="_x0000_s1084" o:spt="1" style="position:absolute;left:0pt;margin-left:368.6pt;margin-top:-4.3pt;height:0.75pt;width:5pt;mso-position-horizontal-relative:page;z-index:251676672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Cambria Math"/>
          <w:w w:val="104"/>
          <w:sz w:val="17"/>
        </w:rPr>
        <w:t>2</w:t>
      </w:r>
    </w:p>
    <w:p w14:paraId="7CFA1344">
      <w:pPr>
        <w:spacing w:after="0" w:line="146" w:lineRule="exact"/>
        <w:jc w:val="left"/>
        <w:rPr>
          <w:rFonts w:ascii="Cambria Math"/>
          <w:sz w:val="17"/>
        </w:rPr>
        <w:sectPr>
          <w:type w:val="continuous"/>
          <w:pgSz w:w="11910" w:h="16840"/>
          <w:pgMar w:top="1440" w:right="1620" w:bottom="280" w:left="1640" w:header="720" w:footer="720" w:gutter="0"/>
          <w:cols w:equalWidth="0" w:num="2">
            <w:col w:w="5682" w:space="40"/>
            <w:col w:w="2928"/>
          </w:cols>
        </w:sectPr>
      </w:pPr>
    </w:p>
    <w:p w14:paraId="6223F8A2">
      <w:pPr>
        <w:pStyle w:val="5"/>
        <w:spacing w:before="6"/>
        <w:rPr>
          <w:rFonts w:ascii="Cambria Math"/>
          <w:sz w:val="20"/>
        </w:rPr>
      </w:pPr>
    </w:p>
    <w:p w14:paraId="1D181578">
      <w:pPr>
        <w:pStyle w:val="8"/>
        <w:numPr>
          <w:ilvl w:val="0"/>
          <w:numId w:val="12"/>
        </w:numPr>
        <w:tabs>
          <w:tab w:val="left" w:pos="421"/>
        </w:tabs>
        <w:spacing w:before="52" w:after="0" w:line="291" w:lineRule="exact"/>
        <w:ind w:left="420" w:right="0" w:hanging="261"/>
        <w:jc w:val="left"/>
        <w:rPr>
          <w:sz w:val="24"/>
        </w:rPr>
      </w:pPr>
      <w:r>
        <w:rPr>
          <w:sz w:val="24"/>
        </w:rPr>
        <w:t>Find</w:t>
      </w:r>
      <w:r>
        <w:rPr>
          <w:spacing w:val="-3"/>
          <w:sz w:val="24"/>
        </w:rPr>
        <w:t xml:space="preserve"> </w:t>
      </w:r>
      <w:r>
        <w:rPr>
          <w:sz w:val="24"/>
        </w:rPr>
        <w:t>rate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growth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plant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respect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sunlight.</w:t>
      </w:r>
    </w:p>
    <w:p w14:paraId="20A014C3">
      <w:pPr>
        <w:pStyle w:val="8"/>
        <w:numPr>
          <w:ilvl w:val="0"/>
          <w:numId w:val="12"/>
        </w:numPr>
        <w:tabs>
          <w:tab w:val="left" w:pos="476"/>
        </w:tabs>
        <w:spacing w:before="0" w:after="0" w:line="242" w:lineRule="auto"/>
        <w:ind w:left="160" w:right="495" w:firstLine="0"/>
        <w:jc w:val="left"/>
        <w:rPr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number of</w:t>
      </w:r>
      <w:r>
        <w:rPr>
          <w:spacing w:val="-1"/>
          <w:sz w:val="24"/>
        </w:rPr>
        <w:t xml:space="preserve"> </w:t>
      </w:r>
      <w:r>
        <w:rPr>
          <w:sz w:val="24"/>
        </w:rPr>
        <w:t>days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for the</w:t>
      </w:r>
      <w:r>
        <w:rPr>
          <w:spacing w:val="-6"/>
          <w:sz w:val="24"/>
        </w:rPr>
        <w:t xml:space="preserve"> </w:t>
      </w:r>
      <w:r>
        <w:rPr>
          <w:sz w:val="24"/>
        </w:rPr>
        <w:t>plant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grow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 maximum</w:t>
      </w:r>
      <w:r>
        <w:rPr>
          <w:spacing w:val="-52"/>
          <w:sz w:val="24"/>
        </w:rPr>
        <w:t xml:space="preserve"> </w:t>
      </w:r>
      <w:r>
        <w:rPr>
          <w:sz w:val="24"/>
        </w:rPr>
        <w:t>height?</w:t>
      </w:r>
    </w:p>
    <w:p w14:paraId="35CF2794">
      <w:pPr>
        <w:pStyle w:val="8"/>
        <w:numPr>
          <w:ilvl w:val="0"/>
          <w:numId w:val="12"/>
        </w:numPr>
        <w:tabs>
          <w:tab w:val="left" w:pos="531"/>
        </w:tabs>
        <w:spacing w:before="0" w:after="0" w:line="286" w:lineRule="exact"/>
        <w:ind w:left="530" w:right="0" w:hanging="371"/>
        <w:jc w:val="left"/>
        <w:rPr>
          <w:sz w:val="24"/>
        </w:rPr>
      </w:pP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maximum</w:t>
      </w:r>
      <w:r>
        <w:rPr>
          <w:spacing w:val="-4"/>
          <w:sz w:val="24"/>
        </w:rPr>
        <w:t xml:space="preserve"> </w:t>
      </w:r>
      <w:r>
        <w:rPr>
          <w:sz w:val="24"/>
        </w:rPr>
        <w:t>height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plant?</w:t>
      </w:r>
    </w:p>
    <w:p w14:paraId="51EF66AE">
      <w:pPr>
        <w:pStyle w:val="5"/>
        <w:spacing w:before="2"/>
      </w:pPr>
    </w:p>
    <w:p w14:paraId="25F40219">
      <w:pPr>
        <w:pStyle w:val="2"/>
        <w:spacing w:before="1"/>
        <w:ind w:left="4154" w:right="4158"/>
        <w:jc w:val="center"/>
      </w:pPr>
      <w:r>
        <w:t>OR</w:t>
      </w:r>
    </w:p>
    <w:p w14:paraId="69F4A70D">
      <w:pPr>
        <w:pStyle w:val="5"/>
        <w:spacing w:before="11"/>
        <w:rPr>
          <w:b/>
          <w:sz w:val="23"/>
        </w:rPr>
      </w:pPr>
    </w:p>
    <w:p w14:paraId="6AAC46FA">
      <w:pPr>
        <w:pStyle w:val="5"/>
        <w:ind w:left="160"/>
      </w:pPr>
      <w:r>
        <w:t>What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the height</w:t>
      </w:r>
      <w:r>
        <w:rPr>
          <w:spacing w:val="-2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plant</w:t>
      </w:r>
      <w:r>
        <w:rPr>
          <w:spacing w:val="-1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days?</w:t>
      </w:r>
    </w:p>
    <w:sectPr>
      <w:type w:val="continuous"/>
      <w:pgSz w:w="11910" w:h="16840"/>
      <w:pgMar w:top="1440" w:right="1620" w:bottom="280" w:left="16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1"/>
    <w:family w:val="roman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lowerRoman"/>
      <w:lvlText w:val="(%1)"/>
      <w:lvlJc w:val="left"/>
      <w:pPr>
        <w:ind w:left="420" w:hanging="260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42" w:hanging="2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65" w:hanging="2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887" w:hanging="2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10" w:hanging="2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32" w:hanging="2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55" w:hanging="2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77" w:hanging="2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00" w:hanging="260"/>
      </w:pPr>
      <w:rPr>
        <w:rFonts w:hint="default"/>
        <w:lang w:val="en-US" w:eastAsia="en-US" w:bidi="ar-SA"/>
      </w:rPr>
    </w:lvl>
  </w:abstractNum>
  <w:abstractNum w:abstractNumId="1">
    <w:nsid w:val="B5E306ED"/>
    <w:multiLevelType w:val="multilevel"/>
    <w:tmpl w:val="B5E306ED"/>
    <w:lvl w:ilvl="0" w:tentative="0">
      <w:start w:val="1"/>
      <w:numFmt w:val="lowerLetter"/>
      <w:lvlText w:val="(%1)"/>
      <w:lvlJc w:val="left"/>
      <w:pPr>
        <w:ind w:left="486" w:hanging="325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96" w:hanging="325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13" w:hanging="325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29" w:hanging="325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46" w:hanging="325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62" w:hanging="325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79" w:hanging="325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95" w:hanging="325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12" w:hanging="325"/>
      </w:pPr>
      <w:rPr>
        <w:rFonts w:hint="default"/>
        <w:lang w:val="en-US" w:eastAsia="en-US" w:bidi="ar-SA"/>
      </w:rPr>
    </w:lvl>
  </w:abstractNum>
  <w:abstractNum w:abstractNumId="2">
    <w:nsid w:val="BF205925"/>
    <w:multiLevelType w:val="multilevel"/>
    <w:tmpl w:val="BF205925"/>
    <w:lvl w:ilvl="0" w:tentative="0">
      <w:start w:val="11"/>
      <w:numFmt w:val="decimal"/>
      <w:lvlText w:val="%1."/>
      <w:lvlJc w:val="left"/>
      <w:pPr>
        <w:ind w:left="531" w:hanging="370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50" w:hanging="37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61" w:hanging="37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71" w:hanging="37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82" w:hanging="37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92" w:hanging="37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403" w:hanging="37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213" w:hanging="37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24" w:hanging="370"/>
      </w:pPr>
      <w:rPr>
        <w:rFonts w:hint="default"/>
        <w:lang w:val="en-US" w:eastAsia="en-US" w:bidi="ar-SA"/>
      </w:rPr>
    </w:lvl>
  </w:abstractNum>
  <w:abstractNum w:abstractNumId="3">
    <w:nsid w:val="CF092B84"/>
    <w:multiLevelType w:val="multilevel"/>
    <w:tmpl w:val="CF092B84"/>
    <w:lvl w:ilvl="0" w:tentative="0">
      <w:start w:val="6"/>
      <w:numFmt w:val="decimal"/>
      <w:lvlText w:val="%1."/>
      <w:lvlJc w:val="left"/>
      <w:pPr>
        <w:ind w:left="395" w:hanging="235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24" w:hanging="235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49" w:hanging="235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873" w:hanging="235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698" w:hanging="235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22" w:hanging="235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47" w:hanging="235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71" w:hanging="235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6996" w:hanging="235"/>
      </w:pPr>
      <w:rPr>
        <w:rFonts w:hint="default"/>
        <w:lang w:val="en-US" w:eastAsia="en-US" w:bidi="ar-SA"/>
      </w:rPr>
    </w:lvl>
  </w:abstractNum>
  <w:abstractNum w:abstractNumId="4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161" w:hanging="235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1"/>
      <w:numFmt w:val="lowerLetter"/>
      <w:lvlText w:val="(%2)"/>
      <w:lvlJc w:val="left"/>
      <w:pPr>
        <w:ind w:left="600" w:hanging="320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493" w:hanging="3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387" w:hanging="3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281" w:hanging="3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175" w:hanging="3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069" w:hanging="3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5963" w:hanging="3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6857" w:hanging="320"/>
      </w:pPr>
      <w:rPr>
        <w:rFonts w:hint="default"/>
        <w:lang w:val="en-US" w:eastAsia="en-US" w:bidi="ar-SA"/>
      </w:rPr>
    </w:lvl>
  </w:abstractNum>
  <w:abstractNum w:abstractNumId="5">
    <w:nsid w:val="0248C179"/>
    <w:multiLevelType w:val="multilevel"/>
    <w:tmpl w:val="0248C179"/>
    <w:lvl w:ilvl="0" w:tentative="0">
      <w:start w:val="36"/>
      <w:numFmt w:val="decimal"/>
      <w:lvlText w:val="%1."/>
      <w:lvlJc w:val="left"/>
      <w:pPr>
        <w:ind w:left="576" w:hanging="370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86" w:hanging="37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93" w:hanging="37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99" w:hanging="37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806" w:hanging="37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612" w:hanging="37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419" w:hanging="37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225" w:hanging="37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32" w:hanging="370"/>
      </w:pPr>
      <w:rPr>
        <w:rFonts w:hint="default"/>
        <w:lang w:val="en-US" w:eastAsia="en-US" w:bidi="ar-SA"/>
      </w:rPr>
    </w:lvl>
  </w:abstractNum>
  <w:abstractNum w:abstractNumId="6">
    <w:nsid w:val="03D62ECE"/>
    <w:multiLevelType w:val="multilevel"/>
    <w:tmpl w:val="03D62ECE"/>
    <w:lvl w:ilvl="0" w:tentative="0">
      <w:start w:val="3"/>
      <w:numFmt w:val="lowerLetter"/>
      <w:lvlText w:val="(%1)"/>
      <w:lvlJc w:val="left"/>
      <w:pPr>
        <w:ind w:left="465" w:hanging="305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78" w:hanging="305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97" w:hanging="305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15" w:hanging="305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34" w:hanging="305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52" w:hanging="305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71" w:hanging="305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89" w:hanging="305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08" w:hanging="305"/>
      </w:pPr>
      <w:rPr>
        <w:rFonts w:hint="default"/>
        <w:lang w:val="en-US" w:eastAsia="en-US" w:bidi="ar-SA"/>
      </w:rPr>
    </w:lvl>
  </w:abstractNum>
  <w:abstractNum w:abstractNumId="7">
    <w:nsid w:val="25B654F3"/>
    <w:multiLevelType w:val="multilevel"/>
    <w:tmpl w:val="25B654F3"/>
    <w:lvl w:ilvl="0" w:tentative="0">
      <w:start w:val="18"/>
      <w:numFmt w:val="decimal"/>
      <w:lvlText w:val="%1."/>
      <w:lvlJc w:val="left"/>
      <w:pPr>
        <w:ind w:left="586" w:hanging="425"/>
        <w:jc w:val="left"/>
      </w:pPr>
      <w:rPr>
        <w:rFonts w:hint="default" w:ascii="Calibri" w:hAnsi="Calibri" w:eastAsia="Calibri" w:cs="Calibri"/>
        <w:spacing w:val="-2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386" w:hanging="425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93" w:hanging="425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99" w:hanging="425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806" w:hanging="425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612" w:hanging="425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419" w:hanging="425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225" w:hanging="425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32" w:hanging="425"/>
      </w:pPr>
      <w:rPr>
        <w:rFonts w:hint="default"/>
        <w:lang w:val="en-US" w:eastAsia="en-US" w:bidi="ar-SA"/>
      </w:rPr>
    </w:lvl>
  </w:abstractNum>
  <w:abstractNum w:abstractNumId="8">
    <w:nsid w:val="2A8F537B"/>
    <w:multiLevelType w:val="multilevel"/>
    <w:tmpl w:val="2A8F537B"/>
    <w:lvl w:ilvl="0" w:tentative="0">
      <w:start w:val="1"/>
      <w:numFmt w:val="lowerRoman"/>
      <w:lvlText w:val="(%1)"/>
      <w:lvlJc w:val="left"/>
      <w:pPr>
        <w:ind w:left="161" w:hanging="260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008" w:hanging="2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1857" w:hanging="2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705" w:hanging="2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554" w:hanging="2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402" w:hanging="2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251" w:hanging="2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099" w:hanging="2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6948" w:hanging="260"/>
      </w:pPr>
      <w:rPr>
        <w:rFonts w:hint="default"/>
        <w:lang w:val="en-US" w:eastAsia="en-US" w:bidi="ar-SA"/>
      </w:rPr>
    </w:lvl>
  </w:abstractNum>
  <w:abstractNum w:abstractNumId="9">
    <w:nsid w:val="59ADCABA"/>
    <w:multiLevelType w:val="multilevel"/>
    <w:tmpl w:val="59ADCABA"/>
    <w:lvl w:ilvl="0" w:tentative="0">
      <w:start w:val="1"/>
      <w:numFmt w:val="lowerLetter"/>
      <w:lvlText w:val="(%1)"/>
      <w:lvlJc w:val="left"/>
      <w:pPr>
        <w:ind w:left="486" w:hanging="325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96" w:hanging="325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13" w:hanging="325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29" w:hanging="325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46" w:hanging="325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62" w:hanging="325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79" w:hanging="325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95" w:hanging="325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12" w:hanging="325"/>
      </w:pPr>
      <w:rPr>
        <w:rFonts w:hint="default"/>
        <w:lang w:val="en-US" w:eastAsia="en-US" w:bidi="ar-SA"/>
      </w:rPr>
    </w:lvl>
  </w:abstractNum>
  <w:abstractNum w:abstractNumId="10">
    <w:nsid w:val="5A241D34"/>
    <w:multiLevelType w:val="multilevel"/>
    <w:tmpl w:val="5A241D34"/>
    <w:lvl w:ilvl="0" w:tentative="0">
      <w:start w:val="1"/>
      <w:numFmt w:val="lowerRoman"/>
      <w:lvlText w:val="(%1)"/>
      <w:lvlJc w:val="left"/>
      <w:pPr>
        <w:ind w:left="420" w:hanging="260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42" w:hanging="26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065" w:hanging="26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887" w:hanging="26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10" w:hanging="26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32" w:hanging="26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55" w:hanging="26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77" w:hanging="26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00" w:hanging="260"/>
      </w:pPr>
      <w:rPr>
        <w:rFonts w:hint="default"/>
        <w:lang w:val="en-US" w:eastAsia="en-US" w:bidi="ar-SA"/>
      </w:rPr>
    </w:lvl>
  </w:abstractNum>
  <w:abstractNum w:abstractNumId="11">
    <w:nsid w:val="72183CF9"/>
    <w:multiLevelType w:val="multilevel"/>
    <w:tmpl w:val="72183CF9"/>
    <w:lvl w:ilvl="0" w:tentative="0">
      <w:start w:val="1"/>
      <w:numFmt w:val="lowerLetter"/>
      <w:lvlText w:val="(%1)"/>
      <w:lvlJc w:val="left"/>
      <w:pPr>
        <w:ind w:left="480" w:hanging="320"/>
        <w:jc w:val="left"/>
      </w:pPr>
      <w:rPr>
        <w:rFonts w:hint="default" w:ascii="Calibri" w:hAnsi="Calibri" w:eastAsia="Calibri" w:cs="Calibri"/>
        <w:spacing w:val="0"/>
        <w:w w:val="100"/>
        <w:sz w:val="24"/>
        <w:szCs w:val="24"/>
        <w:lang w:val="en-US" w:eastAsia="en-US" w:bidi="ar-SA"/>
      </w:rPr>
    </w:lvl>
    <w:lvl w:ilvl="1" w:tentative="0">
      <w:start w:val="0"/>
      <w:numFmt w:val="bullet"/>
      <w:lvlText w:val="•"/>
      <w:lvlJc w:val="left"/>
      <w:pPr>
        <w:ind w:left="1296" w:hanging="320"/>
      </w:pPr>
      <w:rPr>
        <w:rFonts w:hint="default"/>
        <w:lang w:val="en-US" w:eastAsia="en-US" w:bidi="ar-SA"/>
      </w:rPr>
    </w:lvl>
    <w:lvl w:ilvl="2" w:tentative="0">
      <w:start w:val="0"/>
      <w:numFmt w:val="bullet"/>
      <w:lvlText w:val="•"/>
      <w:lvlJc w:val="left"/>
      <w:pPr>
        <w:ind w:left="2113" w:hanging="320"/>
      </w:pPr>
      <w:rPr>
        <w:rFonts w:hint="default"/>
        <w:lang w:val="en-US" w:eastAsia="en-US" w:bidi="ar-SA"/>
      </w:rPr>
    </w:lvl>
    <w:lvl w:ilvl="3" w:tentative="0">
      <w:start w:val="0"/>
      <w:numFmt w:val="bullet"/>
      <w:lvlText w:val="•"/>
      <w:lvlJc w:val="left"/>
      <w:pPr>
        <w:ind w:left="2929" w:hanging="320"/>
      </w:pPr>
      <w:rPr>
        <w:rFonts w:hint="default"/>
        <w:lang w:val="en-US" w:eastAsia="en-US" w:bidi="ar-SA"/>
      </w:rPr>
    </w:lvl>
    <w:lvl w:ilvl="4" w:tentative="0">
      <w:start w:val="0"/>
      <w:numFmt w:val="bullet"/>
      <w:lvlText w:val="•"/>
      <w:lvlJc w:val="left"/>
      <w:pPr>
        <w:ind w:left="3746" w:hanging="320"/>
      </w:pPr>
      <w:rPr>
        <w:rFonts w:hint="default"/>
        <w:lang w:val="en-US" w:eastAsia="en-US" w:bidi="ar-SA"/>
      </w:rPr>
    </w:lvl>
    <w:lvl w:ilvl="5" w:tentative="0">
      <w:start w:val="0"/>
      <w:numFmt w:val="bullet"/>
      <w:lvlText w:val="•"/>
      <w:lvlJc w:val="left"/>
      <w:pPr>
        <w:ind w:left="4562" w:hanging="320"/>
      </w:pPr>
      <w:rPr>
        <w:rFonts w:hint="default"/>
        <w:lang w:val="en-US" w:eastAsia="en-US" w:bidi="ar-SA"/>
      </w:rPr>
    </w:lvl>
    <w:lvl w:ilvl="6" w:tentative="0">
      <w:start w:val="0"/>
      <w:numFmt w:val="bullet"/>
      <w:lvlText w:val="•"/>
      <w:lvlJc w:val="left"/>
      <w:pPr>
        <w:ind w:left="5379" w:hanging="320"/>
      </w:pPr>
      <w:rPr>
        <w:rFonts w:hint="default"/>
        <w:lang w:val="en-US" w:eastAsia="en-US" w:bidi="ar-SA"/>
      </w:rPr>
    </w:lvl>
    <w:lvl w:ilvl="7" w:tentative="0">
      <w:start w:val="0"/>
      <w:numFmt w:val="bullet"/>
      <w:lvlText w:val="•"/>
      <w:lvlJc w:val="left"/>
      <w:pPr>
        <w:ind w:left="6195" w:hanging="320"/>
      </w:pPr>
      <w:rPr>
        <w:rFonts w:hint="default"/>
        <w:lang w:val="en-US" w:eastAsia="en-US" w:bidi="ar-SA"/>
      </w:rPr>
    </w:lvl>
    <w:lvl w:ilvl="8" w:tentative="0">
      <w:start w:val="0"/>
      <w:numFmt w:val="bullet"/>
      <w:lvlText w:val="•"/>
      <w:lvlJc w:val="left"/>
      <w:pPr>
        <w:ind w:left="7012" w:hanging="32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1"/>
  </w:num>
  <w:num w:numId="9">
    <w:abstractNumId w:val="5"/>
  </w:num>
  <w:num w:numId="10">
    <w:abstractNumId w:val="0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67D71B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ind w:left="160"/>
      <w:outlineLvl w:val="1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Calibri" w:hAnsi="Calibri" w:eastAsia="Calibri" w:cs="Calibri"/>
      <w:sz w:val="24"/>
      <w:szCs w:val="24"/>
      <w:lang w:val="en-US" w:eastAsia="en-US" w:bidi="ar-SA"/>
    </w:rPr>
  </w:style>
  <w:style w:type="paragraph" w:styleId="6">
    <w:name w:val="Title"/>
    <w:basedOn w:val="1"/>
    <w:qFormat/>
    <w:uiPriority w:val="1"/>
    <w:pPr>
      <w:spacing w:before="4"/>
      <w:ind w:left="1946" w:right="1220" w:hanging="736"/>
    </w:pPr>
    <w:rPr>
      <w:rFonts w:ascii="Calibri" w:hAnsi="Calibri" w:eastAsia="Calibri" w:cs="Calibri"/>
      <w:b/>
      <w:bCs/>
      <w:sz w:val="40"/>
      <w:szCs w:val="40"/>
      <w:lang w:val="en-US" w:eastAsia="en-US" w:bidi="ar-SA"/>
    </w:r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60" w:hanging="371"/>
    </w:pPr>
    <w:rPr>
      <w:rFonts w:ascii="Calibri" w:hAnsi="Calibri" w:eastAsia="Calibri" w:cs="Calibri"/>
      <w:lang w:val="en-US" w:eastAsia="en-US" w:bidi="ar-SA"/>
    </w:rPr>
  </w:style>
  <w:style w:type="paragraph" w:customStyle="1" w:styleId="9">
    <w:name w:val="Table Paragraph"/>
    <w:basedOn w:val="1"/>
    <w:qFormat/>
    <w:uiPriority w:val="1"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4"/>
    <customShpInfo spid="_x0000_s1033"/>
    <customShpInfo spid="_x0000_s1036"/>
    <customShpInfo spid="_x0000_s1035"/>
    <customShpInfo spid="_x0000_s1037"/>
    <customShpInfo spid="_x0000_s1038"/>
    <customShpInfo spid="_x0000_s1040"/>
    <customShpInfo spid="_x0000_s1039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50"/>
    <customShpInfo spid="_x0000_s1049"/>
    <customShpInfo spid="_x0000_s1051"/>
    <customShpInfo spid="_x0000_s1052"/>
    <customShpInfo spid="_x0000_s1053"/>
    <customShpInfo spid="_x0000_s1054"/>
    <customShpInfo spid="_x0000_s1056"/>
    <customShpInfo spid="_x0000_s1055"/>
    <customShpInfo spid="_x0000_s1057"/>
    <customShpInfo spid="_x0000_s1058"/>
    <customShpInfo spid="_x0000_s1059"/>
    <customShpInfo spid="_x0000_s1060"/>
    <customShpInfo spid="_x0000_s1061"/>
    <customShpInfo spid="_x0000_s1062"/>
    <customShpInfo spid="_x0000_s1064"/>
    <customShpInfo spid="_x0000_s1063"/>
    <customShpInfo spid="_x0000_s1066"/>
    <customShpInfo spid="_x0000_s1065"/>
    <customShpInfo spid="_x0000_s1067"/>
    <customShpInfo spid="_x0000_s1068"/>
    <customShpInfo spid="_x0000_s1070"/>
    <customShpInfo spid="_x0000_s1069"/>
    <customShpInfo spid="_x0000_s1071"/>
    <customShpInfo spid="_x0000_s1073"/>
    <customShpInfo spid="_x0000_s1072"/>
    <customShpInfo spid="_x0000_s1075"/>
    <customShpInfo spid="_x0000_s1074"/>
    <customShpInfo spid="_x0000_s1076"/>
    <customShpInfo spid="_x0000_s1077"/>
    <customShpInfo spid="_x0000_s1078"/>
    <customShpInfo spid="_x0000_s1079"/>
    <customShpInfo spid="_x0000_s1080"/>
    <customShpInfo spid="_x0000_s1081"/>
    <customShpInfo spid="_x0000_s1083"/>
    <customShpInfo spid="_x0000_s1082"/>
    <customShpInfo spid="_x0000_s108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TotalTime>0</TotalTime>
  <ScaleCrop>false</ScaleCrop>
  <LinksUpToDate>false</LinksUpToDate>
  <Application>WPS Office_12.2.0.17542_F1E327BC-269C-435d-A152-05C5408002CA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2024-09-21T13:22:00Z</dcterms:created>
  <dc:creator>anant</dc:creator>
  <cp:lastModifiedBy>Arunima Sankar</cp:lastModifiedBy>
  <dcterms:modified xsi:type="dcterms:W3CDTF">2024-09-21T13:30:19Z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2024-09-21T00:00:00Z</vt:filetime>
  </property>
  <property fmtid="{D5CDD505-2E9C-101B-9397-08002B2CF9AE}" pid="5" name="KSOProductBuildVer">
    <vt:lpwstr>1033-12.2.0.17542</vt:lpwstr>
  </property>
  <property fmtid="{D5CDD505-2E9C-101B-9397-08002B2CF9AE}" pid="6" name="ICV">
    <vt:lpwstr>B936900702F34D729B6B1C9CFE0B7747_12</vt:lpwstr>
  </property>
</Properties>
</file>